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24524" w14:textId="77777777" w:rsidR="00204D54" w:rsidRDefault="00204D54" w:rsidP="00204D54">
      <w:pPr>
        <w:snapToGrid w:val="0"/>
        <w:jc w:val="center"/>
        <w:rPr>
          <w:rFonts w:ascii="ＭＳ ゴシック" w:eastAsia="ＭＳ ゴシック" w:hAnsi="ＭＳ ゴシック"/>
          <w:b/>
          <w:kern w:val="0"/>
          <w:sz w:val="32"/>
          <w:szCs w:val="32"/>
        </w:rPr>
      </w:pPr>
      <w:r w:rsidRPr="003C2631">
        <w:rPr>
          <w:rFonts w:ascii="ＭＳ ゴシック" w:eastAsia="ＭＳ ゴシック" w:hAnsi="ＭＳ ゴシック" w:hint="eastAsia"/>
          <w:b/>
          <w:kern w:val="0"/>
          <w:sz w:val="32"/>
          <w:szCs w:val="32"/>
        </w:rPr>
        <w:t>202</w:t>
      </w:r>
      <w:r>
        <w:rPr>
          <w:rFonts w:ascii="ＭＳ ゴシック" w:eastAsia="ＭＳ ゴシック" w:hAnsi="ＭＳ ゴシック" w:hint="eastAsia"/>
          <w:b/>
          <w:kern w:val="0"/>
          <w:sz w:val="32"/>
          <w:szCs w:val="32"/>
        </w:rPr>
        <w:t>6</w:t>
      </w:r>
      <w:r w:rsidRPr="003C2631">
        <w:rPr>
          <w:rFonts w:ascii="ＭＳ ゴシック" w:eastAsia="ＭＳ ゴシック" w:hAnsi="ＭＳ ゴシック" w:hint="eastAsia"/>
          <w:b/>
          <w:kern w:val="0"/>
          <w:sz w:val="32"/>
          <w:szCs w:val="32"/>
        </w:rPr>
        <w:t xml:space="preserve">年度 </w:t>
      </w:r>
      <w:r>
        <w:rPr>
          <w:rFonts w:ascii="ＭＳ ゴシック" w:eastAsia="ＭＳ ゴシック" w:hAnsi="ＭＳ ゴシック" w:hint="eastAsia"/>
          <w:b/>
          <w:kern w:val="0"/>
          <w:sz w:val="32"/>
          <w:szCs w:val="32"/>
        </w:rPr>
        <w:t>公認スノーボードＢ級・Ｃ級検定員検定</w:t>
      </w:r>
    </w:p>
    <w:p w14:paraId="315360B4" w14:textId="77777777" w:rsidR="00204D54" w:rsidRPr="003C2631" w:rsidRDefault="00204D54" w:rsidP="00204D54">
      <w:pPr>
        <w:snapToGrid w:val="0"/>
        <w:jc w:val="center"/>
        <w:rPr>
          <w:rFonts w:ascii="ＭＳ ゴシック" w:eastAsia="ＭＳ ゴシック" w:hAnsi="ＭＳ ゴシック"/>
          <w:b/>
          <w:kern w:val="0"/>
          <w:sz w:val="32"/>
          <w:szCs w:val="32"/>
          <w:lang w:eastAsia="zh-TW"/>
        </w:rPr>
      </w:pPr>
      <w:r w:rsidRPr="003C2631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TW"/>
        </w:rPr>
        <w:t>受</w:t>
      </w:r>
      <w:r>
        <w:rPr>
          <w:rFonts w:ascii="ＭＳ ゴシック" w:eastAsia="ＭＳ ゴシック" w:hAnsi="ＭＳ ゴシック" w:hint="eastAsia"/>
          <w:b/>
          <w:kern w:val="0"/>
          <w:sz w:val="32"/>
          <w:szCs w:val="32"/>
        </w:rPr>
        <w:t xml:space="preserve"> </w:t>
      </w:r>
      <w:r w:rsidRPr="003C2631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TW"/>
        </w:rPr>
        <w:t>検</w:t>
      </w:r>
      <w:r>
        <w:rPr>
          <w:rFonts w:ascii="ＭＳ ゴシック" w:eastAsia="ＭＳ ゴシック" w:hAnsi="ＭＳ ゴシック" w:hint="eastAsia"/>
          <w:b/>
          <w:kern w:val="0"/>
          <w:sz w:val="32"/>
          <w:szCs w:val="32"/>
        </w:rPr>
        <w:t xml:space="preserve"> </w:t>
      </w:r>
      <w:r w:rsidRPr="003C2631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TW"/>
        </w:rPr>
        <w:t>願</w:t>
      </w:r>
      <w:r>
        <w:rPr>
          <w:rFonts w:ascii="ＭＳ ゴシック" w:eastAsia="ＭＳ ゴシック" w:hAnsi="ＭＳ ゴシック" w:hint="eastAsia"/>
          <w:b/>
          <w:kern w:val="0"/>
          <w:sz w:val="32"/>
          <w:szCs w:val="32"/>
        </w:rPr>
        <w:t xml:space="preserve"> </w:t>
      </w:r>
      <w:r w:rsidRPr="003C2631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TW"/>
        </w:rPr>
        <w:t>書</w:t>
      </w:r>
    </w:p>
    <w:p w14:paraId="66B19F12" w14:textId="77777777" w:rsidR="00204D54" w:rsidRPr="003C2631" w:rsidRDefault="00204D54" w:rsidP="00204D54">
      <w:pPr>
        <w:adjustRightInd w:val="0"/>
        <w:rPr>
          <w:rFonts w:ascii="ＭＳ ゴシック" w:eastAsia="ＭＳ ゴシック" w:hAnsi="ＭＳ ゴシック"/>
          <w:b/>
          <w:kern w:val="0"/>
        </w:rPr>
      </w:pPr>
    </w:p>
    <w:tbl>
      <w:tblPr>
        <w:tblW w:w="0" w:type="auto"/>
        <w:tblInd w:w="1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75"/>
        <w:gridCol w:w="2055"/>
        <w:gridCol w:w="1755"/>
      </w:tblGrid>
      <w:tr w:rsidR="00204D54" w:rsidRPr="003C2631" w14:paraId="61A68F75" w14:textId="77777777" w:rsidTr="00E57B30">
        <w:trPr>
          <w:cantSplit/>
          <w:trHeight w:val="285"/>
        </w:trPr>
        <w:tc>
          <w:tcPr>
            <w:tcW w:w="4275" w:type="dxa"/>
            <w:vMerge w:val="restart"/>
            <w:tcBorders>
              <w:top w:val="nil"/>
              <w:left w:val="nil"/>
              <w:bottom w:val="nil"/>
            </w:tcBorders>
          </w:tcPr>
          <w:p w14:paraId="473072E5" w14:textId="77777777" w:rsidR="00204D54" w:rsidRPr="003C2631" w:rsidRDefault="00204D54" w:rsidP="00E57B30">
            <w:pPr>
              <w:adjustRightInd w:val="0"/>
              <w:rPr>
                <w:rFonts w:ascii="ＭＳ ゴシック" w:eastAsia="ＭＳ ゴシック" w:hAnsi="ＭＳ ゴシック"/>
                <w:kern w:val="0"/>
                <w:lang w:eastAsia="zh-TW"/>
              </w:rPr>
            </w:pPr>
          </w:p>
          <w:p w14:paraId="28B4909D" w14:textId="77777777" w:rsidR="00204D54" w:rsidRPr="003C2631" w:rsidRDefault="00204D54" w:rsidP="00E57B30">
            <w:pPr>
              <w:adjustRightInd w:val="0"/>
              <w:rPr>
                <w:rFonts w:ascii="ＭＳ ゴシック" w:eastAsia="ＭＳ ゴシック" w:hAnsi="ＭＳ ゴシック"/>
                <w:kern w:val="0"/>
                <w:lang w:eastAsia="zh-TW"/>
              </w:rPr>
            </w:pPr>
          </w:p>
          <w:p w14:paraId="321C8D36" w14:textId="77777777" w:rsidR="00204D54" w:rsidRPr="003C2631" w:rsidRDefault="00204D54" w:rsidP="00E57B30">
            <w:pPr>
              <w:adjustRightInd w:val="0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  <w:lang w:eastAsia="zh-TW"/>
              </w:rPr>
              <w:t xml:space="preserve">　　</w:t>
            </w: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（※欄は所属団体で記入願います）</w:t>
            </w:r>
          </w:p>
        </w:tc>
        <w:tc>
          <w:tcPr>
            <w:tcW w:w="2055" w:type="dxa"/>
            <w:vAlign w:val="center"/>
          </w:tcPr>
          <w:p w14:paraId="0C62109C" w14:textId="77777777" w:rsidR="00204D54" w:rsidRPr="003C2631" w:rsidRDefault="00204D54" w:rsidP="00E57B30">
            <w:pPr>
              <w:adjustRightInd w:val="0"/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所属団体名</w:t>
            </w:r>
          </w:p>
        </w:tc>
        <w:tc>
          <w:tcPr>
            <w:tcW w:w="1755" w:type="dxa"/>
            <w:tcBorders>
              <w:bottom w:val="nil"/>
            </w:tcBorders>
            <w:vAlign w:val="center"/>
          </w:tcPr>
          <w:p w14:paraId="2923E8CB" w14:textId="77777777" w:rsidR="00204D54" w:rsidRPr="003C2631" w:rsidRDefault="00204D54" w:rsidP="00E57B30">
            <w:pPr>
              <w:adjustRightInd w:val="0"/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※推薦順位</w:t>
            </w:r>
          </w:p>
        </w:tc>
      </w:tr>
      <w:tr w:rsidR="00204D54" w:rsidRPr="003C2631" w14:paraId="24157FC2" w14:textId="77777777" w:rsidTr="00E57B30">
        <w:trPr>
          <w:cantSplit/>
          <w:trHeight w:val="659"/>
        </w:trPr>
        <w:tc>
          <w:tcPr>
            <w:tcW w:w="4275" w:type="dxa"/>
            <w:vMerge/>
            <w:tcBorders>
              <w:top w:val="nil"/>
              <w:left w:val="nil"/>
              <w:bottom w:val="nil"/>
            </w:tcBorders>
          </w:tcPr>
          <w:p w14:paraId="4DDA61EE" w14:textId="77777777" w:rsidR="00204D54" w:rsidRPr="003C2631" w:rsidRDefault="00204D54" w:rsidP="00E57B30">
            <w:pPr>
              <w:adjustRightInd w:val="0"/>
              <w:rPr>
                <w:rFonts w:ascii="ＭＳ ゴシック" w:eastAsia="ＭＳ ゴシック" w:hAnsi="ＭＳ ゴシック"/>
                <w:kern w:val="0"/>
              </w:rPr>
            </w:pPr>
          </w:p>
        </w:tc>
        <w:tc>
          <w:tcPr>
            <w:tcW w:w="2055" w:type="dxa"/>
            <w:tcBorders>
              <w:right w:val="nil"/>
            </w:tcBorders>
          </w:tcPr>
          <w:p w14:paraId="4DEBCCEA" w14:textId="77777777" w:rsidR="00204D54" w:rsidRPr="003C2631" w:rsidRDefault="00204D54" w:rsidP="00E57B30">
            <w:pPr>
              <w:widowControl/>
              <w:jc w:val="left"/>
              <w:rPr>
                <w:rFonts w:ascii="ＭＳ ゴシック" w:eastAsia="ＭＳ ゴシック" w:hAnsi="ＭＳ ゴシック"/>
                <w:kern w:val="0"/>
              </w:rPr>
            </w:pPr>
          </w:p>
          <w:p w14:paraId="6A210499" w14:textId="77777777" w:rsidR="00204D54" w:rsidRPr="003C2631" w:rsidRDefault="00204D54" w:rsidP="00E57B30">
            <w:pPr>
              <w:adjustRightInd w:val="0"/>
              <w:rPr>
                <w:rFonts w:ascii="ＭＳ ゴシック" w:eastAsia="ＭＳ ゴシック" w:hAnsi="ＭＳ ゴシック"/>
                <w:kern w:val="0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A4863" w14:textId="77777777" w:rsidR="00204D54" w:rsidRPr="003C2631" w:rsidRDefault="00204D54" w:rsidP="00E57B30">
            <w:pPr>
              <w:widowControl/>
              <w:jc w:val="left"/>
              <w:rPr>
                <w:rFonts w:ascii="ＭＳ ゴシック" w:eastAsia="ＭＳ ゴシック" w:hAnsi="ＭＳ ゴシック"/>
                <w:kern w:val="0"/>
              </w:rPr>
            </w:pPr>
          </w:p>
          <w:p w14:paraId="7877B988" w14:textId="77777777" w:rsidR="00204D54" w:rsidRPr="003C2631" w:rsidRDefault="00204D54" w:rsidP="00E57B30">
            <w:pPr>
              <w:adjustRightInd w:val="0"/>
              <w:rPr>
                <w:rFonts w:ascii="ＭＳ ゴシック" w:eastAsia="ＭＳ ゴシック" w:hAnsi="ＭＳ ゴシック"/>
                <w:kern w:val="0"/>
              </w:rPr>
            </w:pPr>
          </w:p>
        </w:tc>
      </w:tr>
    </w:tbl>
    <w:p w14:paraId="67D2F7F0" w14:textId="77777777" w:rsidR="00204D54" w:rsidRPr="003C2631" w:rsidRDefault="00204D54" w:rsidP="00204D54">
      <w:pPr>
        <w:adjustRightInd w:val="0"/>
        <w:rPr>
          <w:rFonts w:ascii="ＭＳ ゴシック" w:eastAsia="ＭＳ ゴシック" w:hAnsi="ＭＳ ゴシック"/>
          <w:b/>
          <w:kern w:val="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84"/>
        <w:gridCol w:w="1655"/>
        <w:gridCol w:w="1756"/>
        <w:gridCol w:w="1575"/>
        <w:gridCol w:w="1063"/>
        <w:gridCol w:w="1625"/>
      </w:tblGrid>
      <w:tr w:rsidR="00204D54" w:rsidRPr="003C2631" w14:paraId="4BAC26F7" w14:textId="77777777" w:rsidTr="00E57B30">
        <w:trPr>
          <w:trHeight w:val="1150"/>
        </w:trPr>
        <w:tc>
          <w:tcPr>
            <w:tcW w:w="1884" w:type="dxa"/>
            <w:vAlign w:val="center"/>
          </w:tcPr>
          <w:p w14:paraId="237E9073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  <w:r w:rsidRPr="00204D54">
              <w:rPr>
                <w:rFonts w:ascii="ＭＳ ゴシック" w:eastAsia="ＭＳ ゴシック" w:hAnsi="ＭＳ ゴシック" w:hint="eastAsia"/>
                <w:spacing w:val="135"/>
                <w:kern w:val="0"/>
                <w:fitText w:val="1680" w:id="-646816768"/>
              </w:rPr>
              <w:t>ふりが</w:t>
            </w:r>
            <w:r w:rsidRPr="00204D54">
              <w:rPr>
                <w:rFonts w:ascii="ＭＳ ゴシック" w:eastAsia="ＭＳ ゴシック" w:hAnsi="ＭＳ ゴシック" w:hint="eastAsia"/>
                <w:spacing w:val="15"/>
                <w:kern w:val="0"/>
                <w:fitText w:val="1680" w:id="-646816768"/>
              </w:rPr>
              <w:t>な</w:t>
            </w:r>
          </w:p>
          <w:p w14:paraId="49785296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氏　　　　　　名</w:t>
            </w:r>
          </w:p>
        </w:tc>
        <w:tc>
          <w:tcPr>
            <w:tcW w:w="7674" w:type="dxa"/>
            <w:gridSpan w:val="5"/>
            <w:vAlign w:val="center"/>
          </w:tcPr>
          <w:p w14:paraId="280510EC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</w:p>
          <w:p w14:paraId="6566EBB3" w14:textId="77777777" w:rsidR="00204D54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 xml:space="preserve">　　　　　　　　　　　　　　　　　　　　　　　　　　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 xml:space="preserve">　</w:t>
            </w: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 xml:space="preserve">　　　　</w:t>
            </w:r>
          </w:p>
          <w:p w14:paraId="386D142F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 xml:space="preserve">　　　　　　　　　　　　　　　　　　　　　　　　　　　　　　　印</w:t>
            </w:r>
          </w:p>
        </w:tc>
      </w:tr>
      <w:tr w:rsidR="00204D54" w:rsidRPr="003C2631" w14:paraId="2A57A316" w14:textId="77777777" w:rsidTr="00E57B30">
        <w:trPr>
          <w:trHeight w:val="1077"/>
        </w:trPr>
        <w:tc>
          <w:tcPr>
            <w:tcW w:w="1884" w:type="dxa"/>
            <w:vAlign w:val="center"/>
          </w:tcPr>
          <w:p w14:paraId="265FAE0B" w14:textId="77777777" w:rsidR="00204D54" w:rsidRPr="003C2631" w:rsidRDefault="00204D54" w:rsidP="00E57B30">
            <w:pPr>
              <w:adjustRightInd w:val="0"/>
              <w:snapToGrid w:val="0"/>
              <w:jc w:val="left"/>
              <w:rPr>
                <w:rFonts w:ascii="ＭＳ ゴシック" w:eastAsia="ＭＳ ゴシック" w:hAnsi="ＭＳ ゴシック"/>
                <w:kern w:val="0"/>
              </w:rPr>
            </w:pPr>
            <w:r w:rsidRPr="00204D54">
              <w:rPr>
                <w:rFonts w:ascii="ＭＳ ゴシック" w:eastAsia="ＭＳ ゴシック" w:hAnsi="ＭＳ ゴシック" w:hint="eastAsia"/>
                <w:spacing w:val="79"/>
                <w:kern w:val="0"/>
                <w:fitText w:val="1680" w:id="-646816767"/>
              </w:rPr>
              <w:t>性別・年</w:t>
            </w:r>
            <w:r w:rsidRPr="00204D54">
              <w:rPr>
                <w:rFonts w:ascii="ＭＳ ゴシック" w:eastAsia="ＭＳ ゴシック" w:hAnsi="ＭＳ ゴシック" w:hint="eastAsia"/>
                <w:kern w:val="0"/>
                <w:fitText w:val="1680" w:id="-646816767"/>
              </w:rPr>
              <w:t>齢</w:t>
            </w:r>
          </w:p>
        </w:tc>
        <w:tc>
          <w:tcPr>
            <w:tcW w:w="1655" w:type="dxa"/>
            <w:vAlign w:val="center"/>
          </w:tcPr>
          <w:p w14:paraId="3FA4AD72" w14:textId="77777777" w:rsidR="00204D54" w:rsidRPr="003C2631" w:rsidRDefault="00204D54" w:rsidP="00E57B30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男　・　女</w:t>
            </w:r>
          </w:p>
        </w:tc>
        <w:tc>
          <w:tcPr>
            <w:tcW w:w="4394" w:type="dxa"/>
            <w:gridSpan w:val="3"/>
            <w:vAlign w:val="center"/>
          </w:tcPr>
          <w:p w14:paraId="2B9EB2E6" w14:textId="77777777" w:rsidR="00204D54" w:rsidRPr="003C2631" w:rsidRDefault="00204D54" w:rsidP="00E57B30">
            <w:pPr>
              <w:adjustRightInd w:val="0"/>
              <w:snapToGrid w:val="0"/>
              <w:spacing w:afterLines="50" w:after="161" w:line="360" w:lineRule="exact"/>
              <w:rPr>
                <w:rFonts w:ascii="ＭＳ ゴシック" w:eastAsia="ＭＳ ゴシック" w:hAnsi="ＭＳ ゴシック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Ｓ</w:t>
            </w: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・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Ｈ</w:t>
            </w:r>
            <w:r>
              <w:rPr>
                <w:rFonts w:ascii="ＭＳ ゴシック" w:eastAsia="ＭＳ ゴシック" w:hAnsi="ＭＳ ゴシック"/>
                <w:kern w:val="0"/>
              </w:rPr>
              <w:t>・Ｒ</w:t>
            </w: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 xml:space="preserve">　　　年　　　月　　　日　生</w:t>
            </w:r>
          </w:p>
          <w:p w14:paraId="0241FC26" w14:textId="77777777" w:rsidR="00204D54" w:rsidRPr="003C2631" w:rsidRDefault="00204D54" w:rsidP="00E57B30">
            <w:pPr>
              <w:adjustRightInd w:val="0"/>
              <w:snapToGrid w:val="0"/>
              <w:spacing w:line="360" w:lineRule="exact"/>
              <w:rPr>
                <w:rFonts w:ascii="ＭＳ ゴシック" w:eastAsia="ＭＳ ゴシック" w:hAnsi="ＭＳ ゴシック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 xml:space="preserve">　　　　　　　　　</w:t>
            </w: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西暦（　　　　　　年）</w:t>
            </w:r>
          </w:p>
        </w:tc>
        <w:tc>
          <w:tcPr>
            <w:tcW w:w="1625" w:type="dxa"/>
            <w:vAlign w:val="center"/>
          </w:tcPr>
          <w:p w14:paraId="3872E212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 xml:space="preserve">　　　　　才</w:t>
            </w:r>
          </w:p>
        </w:tc>
      </w:tr>
      <w:tr w:rsidR="00204D54" w:rsidRPr="003C2631" w14:paraId="6D0D0CF0" w14:textId="77777777" w:rsidTr="00E57B30">
        <w:trPr>
          <w:cantSplit/>
          <w:trHeight w:val="1372"/>
        </w:trPr>
        <w:tc>
          <w:tcPr>
            <w:tcW w:w="1884" w:type="dxa"/>
            <w:vAlign w:val="center"/>
          </w:tcPr>
          <w:p w14:paraId="7F18459A" w14:textId="77777777" w:rsidR="00204D54" w:rsidRPr="003C2631" w:rsidRDefault="00204D54" w:rsidP="00E57B30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現住所</w:t>
            </w:r>
          </w:p>
        </w:tc>
        <w:tc>
          <w:tcPr>
            <w:tcW w:w="7674" w:type="dxa"/>
            <w:gridSpan w:val="5"/>
          </w:tcPr>
          <w:p w14:paraId="61331124" w14:textId="77777777" w:rsidR="00204D54" w:rsidRPr="003C2631" w:rsidRDefault="00204D54" w:rsidP="00E57B30">
            <w:pPr>
              <w:adjustRightInd w:val="0"/>
              <w:snapToGrid w:val="0"/>
              <w:spacing w:line="340" w:lineRule="exact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〒</w:t>
            </w:r>
          </w:p>
          <w:p w14:paraId="7F257701" w14:textId="77777777" w:rsidR="00204D54" w:rsidRDefault="00204D54" w:rsidP="00E57B30">
            <w:pPr>
              <w:adjustRightInd w:val="0"/>
              <w:snapToGrid w:val="0"/>
              <w:spacing w:line="340" w:lineRule="exact"/>
              <w:rPr>
                <w:rFonts w:ascii="ＭＳ ゴシック" w:eastAsia="ＭＳ ゴシック" w:hAnsi="ＭＳ ゴシック"/>
                <w:kern w:val="0"/>
              </w:rPr>
            </w:pPr>
          </w:p>
          <w:p w14:paraId="5B5354E7" w14:textId="77777777" w:rsidR="00204D54" w:rsidRPr="003C2631" w:rsidRDefault="00204D54" w:rsidP="00E57B30">
            <w:pPr>
              <w:adjustRightInd w:val="0"/>
              <w:snapToGrid w:val="0"/>
              <w:spacing w:line="340" w:lineRule="exact"/>
              <w:rPr>
                <w:rFonts w:ascii="ＭＳ ゴシック" w:eastAsia="ＭＳ ゴシック" w:hAnsi="ＭＳ ゴシック"/>
                <w:kern w:val="0"/>
              </w:rPr>
            </w:pPr>
          </w:p>
          <w:p w14:paraId="26ECFF5B" w14:textId="77777777" w:rsidR="00204D54" w:rsidRPr="003C2631" w:rsidRDefault="00204D54" w:rsidP="00E57B30">
            <w:pPr>
              <w:adjustRightInd w:val="0"/>
              <w:snapToGrid w:val="0"/>
              <w:spacing w:line="340" w:lineRule="exact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 xml:space="preserve">　　　　　　　　　　　　　　　　　　　　ＴＥＬ</w:t>
            </w:r>
          </w:p>
        </w:tc>
      </w:tr>
      <w:tr w:rsidR="00204D54" w:rsidRPr="003C2631" w14:paraId="39A2F600" w14:textId="77777777" w:rsidTr="00E57B30">
        <w:trPr>
          <w:trHeight w:val="1187"/>
        </w:trPr>
        <w:tc>
          <w:tcPr>
            <w:tcW w:w="1884" w:type="dxa"/>
            <w:vAlign w:val="center"/>
          </w:tcPr>
          <w:p w14:paraId="28B64CF3" w14:textId="77777777" w:rsidR="00204D54" w:rsidRPr="003C2631" w:rsidRDefault="00204D54" w:rsidP="00E57B30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勤務先</w:t>
            </w:r>
          </w:p>
        </w:tc>
        <w:tc>
          <w:tcPr>
            <w:tcW w:w="7674" w:type="dxa"/>
            <w:gridSpan w:val="5"/>
          </w:tcPr>
          <w:p w14:paraId="74B2C032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</w:p>
          <w:p w14:paraId="088427AB" w14:textId="77777777" w:rsidR="00204D54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</w:p>
          <w:p w14:paraId="50F27501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</w:p>
          <w:p w14:paraId="007F95D0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 xml:space="preserve">　　　　　　　　　　　　　　　　　　　　ＴＥＬ</w:t>
            </w:r>
          </w:p>
        </w:tc>
      </w:tr>
      <w:tr w:rsidR="00204D54" w:rsidRPr="003C2631" w14:paraId="112E1FB2" w14:textId="77777777" w:rsidTr="00E57B30">
        <w:trPr>
          <w:trHeight w:val="850"/>
        </w:trPr>
        <w:tc>
          <w:tcPr>
            <w:tcW w:w="1884" w:type="dxa"/>
            <w:vAlign w:val="center"/>
          </w:tcPr>
          <w:p w14:paraId="3BC422A3" w14:textId="77777777" w:rsidR="00204D54" w:rsidRPr="003C2631" w:rsidRDefault="00204D54" w:rsidP="00E57B30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所属団体名</w:t>
            </w:r>
          </w:p>
        </w:tc>
        <w:tc>
          <w:tcPr>
            <w:tcW w:w="3411" w:type="dxa"/>
            <w:gridSpan w:val="2"/>
            <w:vAlign w:val="center"/>
          </w:tcPr>
          <w:p w14:paraId="6E7194D7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</w:p>
        </w:tc>
        <w:tc>
          <w:tcPr>
            <w:tcW w:w="1575" w:type="dxa"/>
            <w:vAlign w:val="center"/>
          </w:tcPr>
          <w:p w14:paraId="1667DCD7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所属クラブ名</w:t>
            </w:r>
          </w:p>
        </w:tc>
        <w:tc>
          <w:tcPr>
            <w:tcW w:w="2688" w:type="dxa"/>
            <w:gridSpan w:val="2"/>
            <w:vAlign w:val="center"/>
          </w:tcPr>
          <w:p w14:paraId="298FEAC4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</w:p>
        </w:tc>
      </w:tr>
      <w:tr w:rsidR="00204D54" w:rsidRPr="003C2631" w14:paraId="4477A0CE" w14:textId="77777777" w:rsidTr="00204D54">
        <w:trPr>
          <w:trHeight w:val="624"/>
        </w:trPr>
        <w:tc>
          <w:tcPr>
            <w:tcW w:w="1884" w:type="dxa"/>
            <w:vAlign w:val="center"/>
          </w:tcPr>
          <w:p w14:paraId="3182B5E0" w14:textId="77777777" w:rsidR="00204D54" w:rsidRPr="003C2631" w:rsidRDefault="00204D54" w:rsidP="00E57B30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ＳＡＪ登録番号</w:t>
            </w:r>
          </w:p>
        </w:tc>
        <w:tc>
          <w:tcPr>
            <w:tcW w:w="7674" w:type="dxa"/>
            <w:gridSpan w:val="5"/>
            <w:vAlign w:val="center"/>
          </w:tcPr>
          <w:p w14:paraId="7E880D6A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  <w:lang w:eastAsia="zh-CN"/>
              </w:rPr>
              <w:t xml:space="preserve">　２０</w:t>
            </w: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２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６</w:t>
            </w:r>
            <w:r w:rsidRPr="003C2631">
              <w:rPr>
                <w:rFonts w:ascii="ＭＳ ゴシック" w:eastAsia="ＭＳ ゴシック" w:hAnsi="ＭＳ ゴシック" w:hint="eastAsia"/>
                <w:kern w:val="0"/>
                <w:lang w:eastAsia="zh-CN"/>
              </w:rPr>
              <w:t>年　　第　　　　　　　　　　　　　号</w:t>
            </w:r>
          </w:p>
        </w:tc>
      </w:tr>
      <w:tr w:rsidR="00204D54" w:rsidRPr="003C2631" w14:paraId="4BB72DD5" w14:textId="77777777" w:rsidTr="00204D54">
        <w:trPr>
          <w:trHeight w:val="624"/>
        </w:trPr>
        <w:tc>
          <w:tcPr>
            <w:tcW w:w="1884" w:type="dxa"/>
            <w:vAlign w:val="center"/>
          </w:tcPr>
          <w:p w14:paraId="3C60DE12" w14:textId="77777777" w:rsidR="00204D54" w:rsidRPr="003C2631" w:rsidRDefault="00204D54" w:rsidP="00E57B30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指・準指合格年月</w:t>
            </w:r>
          </w:p>
        </w:tc>
        <w:tc>
          <w:tcPr>
            <w:tcW w:w="7674" w:type="dxa"/>
            <w:gridSpan w:val="5"/>
            <w:vAlign w:val="center"/>
          </w:tcPr>
          <w:p w14:paraId="6B342D35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  <w:lang w:eastAsia="zh-CN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 xml:space="preserve">　指導員・準指導員　　　　　　　年　　　　月　　　　　　　　　　　会場</w:t>
            </w:r>
          </w:p>
        </w:tc>
      </w:tr>
      <w:tr w:rsidR="00204D54" w:rsidRPr="003C2631" w14:paraId="5FC2D451" w14:textId="77777777" w:rsidTr="00204D54">
        <w:trPr>
          <w:trHeight w:val="624"/>
        </w:trPr>
        <w:tc>
          <w:tcPr>
            <w:tcW w:w="1884" w:type="dxa"/>
            <w:vAlign w:val="center"/>
          </w:tcPr>
          <w:p w14:paraId="4D662DA7" w14:textId="77777777" w:rsidR="00204D54" w:rsidRPr="0034710B" w:rsidRDefault="00204D54" w:rsidP="00E57B30">
            <w:pPr>
              <w:adjustRightInd w:val="0"/>
              <w:snapToGrid w:val="0"/>
              <w:jc w:val="distribute"/>
              <w:rPr>
                <w:rFonts w:ascii="ＭＳ ゴシック" w:eastAsia="ＭＳ ゴシック" w:hAnsi="ＭＳ ゴシック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Ｃ級合格年月</w:t>
            </w:r>
          </w:p>
        </w:tc>
        <w:tc>
          <w:tcPr>
            <w:tcW w:w="7674" w:type="dxa"/>
            <w:gridSpan w:val="5"/>
            <w:vAlign w:val="center"/>
          </w:tcPr>
          <w:p w14:paraId="63F2415F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  <w:lang w:eastAsia="zh-CN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 xml:space="preserve">　Ｃ級検定員合格　　　　　　　　年　　　　月　　　　　　　　　　　会場</w:t>
            </w:r>
          </w:p>
        </w:tc>
      </w:tr>
      <w:tr w:rsidR="00204D54" w:rsidRPr="003C2631" w14:paraId="0EC67713" w14:textId="77777777" w:rsidTr="00E57B30">
        <w:trPr>
          <w:trHeight w:val="2733"/>
        </w:trPr>
        <w:tc>
          <w:tcPr>
            <w:tcW w:w="9558" w:type="dxa"/>
            <w:gridSpan w:val="6"/>
            <w:tcBorders>
              <w:bottom w:val="single" w:sz="4" w:space="0" w:color="auto"/>
            </w:tcBorders>
            <w:vAlign w:val="center"/>
          </w:tcPr>
          <w:p w14:paraId="50581C77" w14:textId="77777777" w:rsidR="00204D54" w:rsidRPr="003C2631" w:rsidRDefault="00204D54" w:rsidP="00E57B30">
            <w:pPr>
              <w:adjustRightInd w:val="0"/>
              <w:snapToGrid w:val="0"/>
              <w:jc w:val="right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 xml:space="preserve">　　　　　　　　　　　　　　　　　　　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 xml:space="preserve">西暦　20　　</w:t>
            </w: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年　　月　　日</w:t>
            </w:r>
          </w:p>
          <w:p w14:paraId="5F48D06E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（一財）岩手県スキー連盟会長　殿</w:t>
            </w:r>
          </w:p>
          <w:p w14:paraId="0770E594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</w:p>
          <w:p w14:paraId="11241B89" w14:textId="77777777" w:rsidR="00204D54" w:rsidRPr="003C2631" w:rsidRDefault="00204D54" w:rsidP="00E57B30">
            <w:pPr>
              <w:adjustRightInd w:val="0"/>
              <w:snapToGrid w:val="0"/>
              <w:ind w:left="402" w:hangingChars="200" w:hanging="402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 xml:space="preserve">　　　</w:t>
            </w:r>
            <w:r w:rsidRPr="003C2631">
              <w:rPr>
                <w:rFonts w:ascii="ＭＳ ゴシック" w:eastAsia="ＭＳ ゴシック" w:hAnsi="ＭＳ ゴシック" w:hint="eastAsia"/>
                <w:kern w:val="0"/>
                <w:szCs w:val="21"/>
              </w:rPr>
              <w:t>202</w:t>
            </w:r>
            <w:r>
              <w:rPr>
                <w:rFonts w:ascii="ＭＳ ゴシック" w:eastAsia="ＭＳ ゴシック" w:hAnsi="ＭＳ ゴシック" w:hint="eastAsia"/>
                <w:kern w:val="0"/>
                <w:szCs w:val="21"/>
              </w:rPr>
              <w:t>6</w:t>
            </w:r>
            <w:r w:rsidRPr="003C2631">
              <w:rPr>
                <w:rFonts w:ascii="ＭＳ ゴシック" w:eastAsia="ＭＳ ゴシック" w:hAnsi="ＭＳ ゴシック" w:hint="eastAsia"/>
                <w:kern w:val="0"/>
                <w:szCs w:val="21"/>
              </w:rPr>
              <w:t xml:space="preserve">年度　</w:t>
            </w:r>
            <w:r>
              <w:rPr>
                <w:rFonts w:ascii="ＭＳ ゴシック" w:eastAsia="ＭＳ ゴシック" w:hAnsi="ＭＳ ゴシック" w:hint="eastAsia"/>
                <w:kern w:val="0"/>
                <w:szCs w:val="21"/>
              </w:rPr>
              <w:t xml:space="preserve">□ 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Ｂ級検定員検定　□ Ｃ級検定員検定</w:t>
            </w: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を受検いたしますので、受検料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Ｂ級検定員検定会</w:t>
            </w:r>
            <w:r w:rsidRPr="00F07AFE">
              <w:rPr>
                <w:rFonts w:ascii="ＭＳ ゴシック" w:eastAsia="ＭＳ ゴシック" w:hAnsi="ＭＳ ゴシック" w:hint="eastAsia"/>
                <w:kern w:val="0"/>
                <w:u w:val="single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kern w:val="0"/>
                <w:u w:val="single"/>
              </w:rPr>
              <w:t>5，000</w:t>
            </w:r>
            <w:r w:rsidRPr="00F07AFE">
              <w:rPr>
                <w:rFonts w:ascii="ＭＳ ゴシック" w:eastAsia="ＭＳ ゴシック" w:hAnsi="ＭＳ ゴシック" w:hint="eastAsia"/>
                <w:kern w:val="0"/>
                <w:u w:val="single"/>
              </w:rPr>
              <w:t xml:space="preserve">　</w:t>
            </w: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円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、Ｃ級検定員検定会</w:t>
            </w:r>
            <w:r w:rsidRPr="00F07AFE">
              <w:rPr>
                <w:rFonts w:ascii="ＭＳ ゴシック" w:eastAsia="ＭＳ ゴシック" w:hAnsi="ＭＳ ゴシック" w:hint="eastAsia"/>
                <w:kern w:val="0"/>
                <w:u w:val="single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kern w:val="0"/>
                <w:u w:val="single"/>
              </w:rPr>
              <w:t>4，000</w:t>
            </w:r>
            <w:r w:rsidRPr="00F07AFE">
              <w:rPr>
                <w:rFonts w:ascii="ＭＳ ゴシック" w:eastAsia="ＭＳ ゴシック" w:hAnsi="ＭＳ ゴシック" w:hint="eastAsia"/>
                <w:kern w:val="0"/>
                <w:u w:val="single"/>
              </w:rPr>
              <w:t xml:space="preserve">　</w:t>
            </w: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>円を添えて申込みします。</w:t>
            </w:r>
          </w:p>
          <w:p w14:paraId="31411629" w14:textId="77777777" w:rsidR="00204D54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</w:p>
          <w:p w14:paraId="28FBEFFF" w14:textId="77777777" w:rsidR="00204D54" w:rsidRPr="00204292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</w:p>
          <w:p w14:paraId="6432DFF4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</w:rPr>
              <w:t xml:space="preserve">　　　　　　　　　　　　　　　　　　受検者　氏名　　　　　　　　　　　　　　　　　　</w:t>
            </w:r>
          </w:p>
        </w:tc>
      </w:tr>
      <w:tr w:rsidR="00204D54" w:rsidRPr="003C2631" w14:paraId="4C1E9108" w14:textId="77777777" w:rsidTr="00E57B30">
        <w:trPr>
          <w:trHeight w:val="1413"/>
        </w:trPr>
        <w:tc>
          <w:tcPr>
            <w:tcW w:w="9558" w:type="dxa"/>
            <w:gridSpan w:val="6"/>
          </w:tcPr>
          <w:p w14:paraId="6ED2C8CD" w14:textId="77777777" w:rsidR="00204D54" w:rsidRPr="003C2631" w:rsidRDefault="00204D54" w:rsidP="00E57B30">
            <w:pPr>
              <w:adjustRightInd w:val="0"/>
              <w:snapToGrid w:val="0"/>
              <w:rPr>
                <w:rFonts w:ascii="ＭＳ ゴシック" w:eastAsia="ＭＳ ゴシック" w:hAnsi="ＭＳ ゴシック"/>
                <w:kern w:val="0"/>
                <w:lang w:eastAsia="zh-TW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  <w:lang w:eastAsia="zh-TW"/>
              </w:rPr>
              <w:t>※　特記事項</w:t>
            </w:r>
          </w:p>
          <w:p w14:paraId="276E4374" w14:textId="77777777" w:rsidR="00204D54" w:rsidRPr="000B23F2" w:rsidRDefault="00204D54" w:rsidP="00E57B30">
            <w:pPr>
              <w:adjustRightInd w:val="0"/>
              <w:snapToGrid w:val="0"/>
              <w:rPr>
                <w:rFonts w:ascii="ＭＳ ゴシック" w:eastAsia="PMingLiU" w:hAnsi="ＭＳ ゴシック"/>
                <w:kern w:val="0"/>
              </w:rPr>
            </w:pPr>
            <w:r w:rsidRPr="003C2631">
              <w:rPr>
                <w:rFonts w:ascii="ＭＳ ゴシック" w:eastAsia="ＭＳ ゴシック" w:hAnsi="ＭＳ ゴシック" w:hint="eastAsia"/>
                <w:kern w:val="0"/>
                <w:lang w:eastAsia="zh-TW"/>
              </w:rPr>
              <w:t xml:space="preserve">　　　　　　　　　　</w:t>
            </w:r>
          </w:p>
        </w:tc>
      </w:tr>
    </w:tbl>
    <w:p w14:paraId="2C9F8341" w14:textId="0CE570E5" w:rsidR="00204D54" w:rsidRPr="00204D54" w:rsidRDefault="00204D54" w:rsidP="008B52EC">
      <w:pPr>
        <w:adjustRightInd w:val="0"/>
        <w:snapToGrid w:val="0"/>
        <w:rPr>
          <w:rFonts w:ascii="ＭＳ ゴシック" w:eastAsia="ＭＳ ゴシック" w:hAnsi="ＭＳ ゴシック"/>
          <w:bCs/>
          <w:szCs w:val="21"/>
        </w:rPr>
      </w:pPr>
      <w:r w:rsidRPr="003C2631">
        <w:rPr>
          <w:rFonts w:ascii="ＭＳ ゴシック" w:eastAsia="ＭＳ ゴシック" w:hAnsi="ＭＳ ゴシック" w:hint="eastAsia"/>
          <w:kern w:val="0"/>
        </w:rPr>
        <w:t>申込〆切　　令和</w:t>
      </w:r>
      <w:r w:rsidR="008B52EC">
        <w:rPr>
          <w:rFonts w:ascii="ＭＳ ゴシック" w:eastAsia="ＭＳ ゴシック" w:hAnsi="ＭＳ ゴシック" w:hint="eastAsia"/>
          <w:kern w:val="0"/>
        </w:rPr>
        <w:t>８</w:t>
      </w:r>
      <w:r w:rsidRPr="003C2631">
        <w:rPr>
          <w:rFonts w:ascii="ＭＳ ゴシック" w:eastAsia="ＭＳ ゴシック" w:hAnsi="ＭＳ ゴシック" w:hint="eastAsia"/>
          <w:kern w:val="0"/>
        </w:rPr>
        <w:t>年２月</w:t>
      </w:r>
      <w:r w:rsidR="008B52EC">
        <w:rPr>
          <w:rFonts w:ascii="ＭＳ ゴシック" w:eastAsia="ＭＳ ゴシック" w:hAnsi="ＭＳ ゴシック" w:hint="eastAsia"/>
          <w:kern w:val="0"/>
        </w:rPr>
        <w:t>５</w:t>
      </w:r>
      <w:r w:rsidRPr="003C2631">
        <w:rPr>
          <w:rFonts w:ascii="ＭＳ ゴシック" w:eastAsia="ＭＳ ゴシック" w:hAnsi="ＭＳ ゴシック" w:hint="eastAsia"/>
          <w:kern w:val="0"/>
        </w:rPr>
        <w:t>日必着</w:t>
      </w:r>
    </w:p>
    <w:sectPr w:rsidR="00204D54" w:rsidRPr="00204D54" w:rsidSect="006E78B4">
      <w:pgSz w:w="11906" w:h="16838" w:code="9"/>
      <w:pgMar w:top="1134" w:right="1134" w:bottom="1134" w:left="1134" w:header="851" w:footer="992" w:gutter="0"/>
      <w:cols w:space="425"/>
      <w:docGrid w:type="linesAndChars" w:linePitch="323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37493" w14:textId="77777777" w:rsidR="009C31C0" w:rsidRDefault="009C31C0" w:rsidP="0060753D">
      <w:r>
        <w:separator/>
      </w:r>
    </w:p>
  </w:endnote>
  <w:endnote w:type="continuationSeparator" w:id="0">
    <w:p w14:paraId="2A3BF34B" w14:textId="77777777" w:rsidR="009C31C0" w:rsidRDefault="009C31C0" w:rsidP="00607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634D6" w14:textId="77777777" w:rsidR="009C31C0" w:rsidRDefault="009C31C0" w:rsidP="0060753D">
      <w:r>
        <w:separator/>
      </w:r>
    </w:p>
  </w:footnote>
  <w:footnote w:type="continuationSeparator" w:id="0">
    <w:p w14:paraId="6443ADDD" w14:textId="77777777" w:rsidR="009C31C0" w:rsidRDefault="009C31C0" w:rsidP="006075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6"/>
    <w:multiLevelType w:val="multilevel"/>
    <w:tmpl w:val="2BC44970"/>
    <w:lvl w:ilvl="0">
      <w:start w:val="1"/>
      <w:numFmt w:val="decimalEnclosedCircle"/>
      <w:lvlText w:val="%1"/>
      <w:lvlJc w:val="left"/>
      <w:pPr>
        <w:ind w:left="2105" w:hanging="360"/>
      </w:pPr>
      <w:rPr>
        <w:rFonts w:ascii="ＭＳ ゴシック" w:eastAsia="ＭＳ ゴシック" w:hAnsi="ＭＳ ゴシック" w:cs="Times New Roman"/>
        <w:b w:val="0"/>
      </w:rPr>
    </w:lvl>
    <w:lvl w:ilvl="1">
      <w:start w:val="1"/>
      <w:numFmt w:val="aiueoFullWidth"/>
      <w:lvlText w:val="(%2)"/>
      <w:lvlJc w:val="left"/>
      <w:pPr>
        <w:ind w:left="2585" w:hanging="420"/>
      </w:pPr>
    </w:lvl>
    <w:lvl w:ilvl="2">
      <w:start w:val="1"/>
      <w:numFmt w:val="decimalEnclosedCircle"/>
      <w:lvlText w:val="%3"/>
      <w:lvlJc w:val="left"/>
      <w:pPr>
        <w:ind w:left="3005" w:hanging="420"/>
      </w:pPr>
    </w:lvl>
    <w:lvl w:ilvl="3">
      <w:start w:val="1"/>
      <w:numFmt w:val="decimal"/>
      <w:lvlText w:val="%4."/>
      <w:lvlJc w:val="left"/>
      <w:pPr>
        <w:ind w:left="3425" w:hanging="420"/>
      </w:pPr>
    </w:lvl>
    <w:lvl w:ilvl="4">
      <w:start w:val="1"/>
      <w:numFmt w:val="aiueoFullWidth"/>
      <w:lvlText w:val="(%5)"/>
      <w:lvlJc w:val="left"/>
      <w:pPr>
        <w:ind w:left="3845" w:hanging="420"/>
      </w:pPr>
    </w:lvl>
    <w:lvl w:ilvl="5">
      <w:start w:val="1"/>
      <w:numFmt w:val="decimalEnclosedCircle"/>
      <w:lvlText w:val="%6"/>
      <w:lvlJc w:val="left"/>
      <w:pPr>
        <w:ind w:left="4265" w:hanging="420"/>
      </w:pPr>
    </w:lvl>
    <w:lvl w:ilvl="6">
      <w:start w:val="1"/>
      <w:numFmt w:val="decimal"/>
      <w:lvlText w:val="%7."/>
      <w:lvlJc w:val="left"/>
      <w:pPr>
        <w:ind w:left="4685" w:hanging="420"/>
      </w:pPr>
    </w:lvl>
    <w:lvl w:ilvl="7">
      <w:start w:val="1"/>
      <w:numFmt w:val="aiueoFullWidth"/>
      <w:lvlText w:val="(%8)"/>
      <w:lvlJc w:val="left"/>
      <w:pPr>
        <w:ind w:left="5105" w:hanging="420"/>
      </w:pPr>
    </w:lvl>
    <w:lvl w:ilvl="8">
      <w:start w:val="1"/>
      <w:numFmt w:val="decimalEnclosedCircle"/>
      <w:lvlText w:val="%9"/>
      <w:lvlJc w:val="left"/>
      <w:pPr>
        <w:ind w:left="5525" w:hanging="420"/>
      </w:pPr>
    </w:lvl>
  </w:abstractNum>
  <w:abstractNum w:abstractNumId="1" w15:restartNumberingAfterBreak="0">
    <w:nsid w:val="00000008"/>
    <w:multiLevelType w:val="multilevel"/>
    <w:tmpl w:val="00000008"/>
    <w:lvl w:ilvl="0">
      <w:numFmt w:val="bullet"/>
      <w:lvlText w:val="※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2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4" w15:restartNumberingAfterBreak="0">
    <w:nsid w:val="00364519"/>
    <w:multiLevelType w:val="hybridMultilevel"/>
    <w:tmpl w:val="3FB80B6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35205CF"/>
    <w:multiLevelType w:val="hybridMultilevel"/>
    <w:tmpl w:val="EBC6CA48"/>
    <w:lvl w:ilvl="0" w:tplc="0A1057FC">
      <w:start w:val="7"/>
      <w:numFmt w:val="decimalEnclosedCircle"/>
      <w:lvlText w:val="%1"/>
      <w:lvlJc w:val="left"/>
      <w:pPr>
        <w:ind w:left="1920" w:hanging="360"/>
      </w:pPr>
      <w:rPr>
        <w:rFonts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099836CF"/>
    <w:multiLevelType w:val="hybridMultilevel"/>
    <w:tmpl w:val="63BA6786"/>
    <w:lvl w:ilvl="0" w:tplc="D43490C4">
      <w:start w:val="1"/>
      <w:numFmt w:val="decimal"/>
      <w:lvlText w:val="%1．"/>
      <w:lvlJc w:val="left"/>
      <w:pPr>
        <w:ind w:left="1364" w:hanging="720"/>
      </w:pPr>
      <w:rPr>
        <w:rFonts w:hint="default"/>
      </w:rPr>
    </w:lvl>
    <w:lvl w:ilvl="1" w:tplc="E7CABDCE">
      <w:start w:val="7"/>
      <w:numFmt w:val="decimalFullWidth"/>
      <w:lvlText w:val="%2．"/>
      <w:lvlJc w:val="left"/>
      <w:pPr>
        <w:ind w:left="1484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04" w:hanging="420"/>
      </w:pPr>
    </w:lvl>
    <w:lvl w:ilvl="3" w:tplc="0409000F" w:tentative="1">
      <w:start w:val="1"/>
      <w:numFmt w:val="decimal"/>
      <w:lvlText w:val="%4."/>
      <w:lvlJc w:val="left"/>
      <w:pPr>
        <w:ind w:left="2324" w:hanging="420"/>
      </w:pPr>
    </w:lvl>
    <w:lvl w:ilvl="4" w:tplc="04090017" w:tentative="1">
      <w:start w:val="1"/>
      <w:numFmt w:val="aiueoFullWidth"/>
      <w:lvlText w:val="(%5)"/>
      <w:lvlJc w:val="left"/>
      <w:pPr>
        <w:ind w:left="2744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4" w:hanging="420"/>
      </w:pPr>
    </w:lvl>
    <w:lvl w:ilvl="6" w:tplc="0409000F" w:tentative="1">
      <w:start w:val="1"/>
      <w:numFmt w:val="decimal"/>
      <w:lvlText w:val="%7."/>
      <w:lvlJc w:val="left"/>
      <w:pPr>
        <w:ind w:left="3584" w:hanging="420"/>
      </w:pPr>
    </w:lvl>
    <w:lvl w:ilvl="7" w:tplc="04090017" w:tentative="1">
      <w:start w:val="1"/>
      <w:numFmt w:val="aiueoFullWidth"/>
      <w:lvlText w:val="(%8)"/>
      <w:lvlJc w:val="left"/>
      <w:pPr>
        <w:ind w:left="40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4" w:hanging="420"/>
      </w:pPr>
    </w:lvl>
  </w:abstractNum>
  <w:abstractNum w:abstractNumId="7" w15:restartNumberingAfterBreak="0">
    <w:nsid w:val="09C91CCC"/>
    <w:multiLevelType w:val="hybridMultilevel"/>
    <w:tmpl w:val="E4645F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DD26238"/>
    <w:multiLevelType w:val="multilevel"/>
    <w:tmpl w:val="0DD26238"/>
    <w:lvl w:ilvl="0">
      <w:start w:val="1"/>
      <w:numFmt w:val="decimal"/>
      <w:lvlText w:val="%1."/>
      <w:lvlJc w:val="left"/>
      <w:pPr>
        <w:ind w:left="631" w:hanging="420"/>
      </w:pPr>
    </w:lvl>
    <w:lvl w:ilvl="1">
      <w:start w:val="1"/>
      <w:numFmt w:val="aiueoFullWidth"/>
      <w:lvlText w:val="(%2)"/>
      <w:lvlJc w:val="left"/>
      <w:pPr>
        <w:ind w:left="1051" w:hanging="420"/>
      </w:pPr>
    </w:lvl>
    <w:lvl w:ilvl="2">
      <w:start w:val="1"/>
      <w:numFmt w:val="decimalEnclosedCircle"/>
      <w:lvlText w:val="%3"/>
      <w:lvlJc w:val="left"/>
      <w:pPr>
        <w:ind w:left="1471" w:hanging="420"/>
      </w:pPr>
    </w:lvl>
    <w:lvl w:ilvl="3">
      <w:start w:val="1"/>
      <w:numFmt w:val="decimal"/>
      <w:lvlText w:val="%4."/>
      <w:lvlJc w:val="left"/>
      <w:pPr>
        <w:ind w:left="1891" w:hanging="420"/>
      </w:pPr>
    </w:lvl>
    <w:lvl w:ilvl="4">
      <w:start w:val="1"/>
      <w:numFmt w:val="aiueoFullWidth"/>
      <w:lvlText w:val="(%5)"/>
      <w:lvlJc w:val="left"/>
      <w:pPr>
        <w:ind w:left="2311" w:hanging="420"/>
      </w:pPr>
    </w:lvl>
    <w:lvl w:ilvl="5">
      <w:start w:val="1"/>
      <w:numFmt w:val="decimalEnclosedCircle"/>
      <w:lvlText w:val="%6"/>
      <w:lvlJc w:val="left"/>
      <w:pPr>
        <w:ind w:left="2731" w:hanging="420"/>
      </w:pPr>
    </w:lvl>
    <w:lvl w:ilvl="6">
      <w:start w:val="1"/>
      <w:numFmt w:val="decimal"/>
      <w:lvlText w:val="%7."/>
      <w:lvlJc w:val="left"/>
      <w:pPr>
        <w:ind w:left="3151" w:hanging="420"/>
      </w:pPr>
    </w:lvl>
    <w:lvl w:ilvl="7">
      <w:start w:val="1"/>
      <w:numFmt w:val="aiueoFullWidth"/>
      <w:lvlText w:val="(%8)"/>
      <w:lvlJc w:val="left"/>
      <w:pPr>
        <w:ind w:left="3571" w:hanging="420"/>
      </w:pPr>
    </w:lvl>
    <w:lvl w:ilvl="8">
      <w:start w:val="1"/>
      <w:numFmt w:val="decimalEnclosedCircle"/>
      <w:lvlText w:val="%9"/>
      <w:lvlJc w:val="left"/>
      <w:pPr>
        <w:ind w:left="3991" w:hanging="420"/>
      </w:pPr>
    </w:lvl>
  </w:abstractNum>
  <w:abstractNum w:abstractNumId="9" w15:restartNumberingAfterBreak="0">
    <w:nsid w:val="185A6D35"/>
    <w:multiLevelType w:val="multilevel"/>
    <w:tmpl w:val="185A6D35"/>
    <w:lvl w:ilvl="0">
      <w:start w:val="2"/>
      <w:numFmt w:val="decimalEnclosedCircle"/>
      <w:lvlText w:val="%1"/>
      <w:lvlJc w:val="left"/>
      <w:pPr>
        <w:ind w:left="1685" w:hanging="42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5" w:hanging="420"/>
      </w:pPr>
    </w:lvl>
    <w:lvl w:ilvl="2">
      <w:start w:val="1"/>
      <w:numFmt w:val="decimalEnclosedCircle"/>
      <w:lvlText w:val="%3"/>
      <w:lvlJc w:val="left"/>
      <w:pPr>
        <w:ind w:left="2264" w:hanging="42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2945" w:hanging="420"/>
      </w:pPr>
    </w:lvl>
    <w:lvl w:ilvl="4">
      <w:start w:val="1"/>
      <w:numFmt w:val="aiueoFullWidth"/>
      <w:lvlText w:val="(%5)"/>
      <w:lvlJc w:val="left"/>
      <w:pPr>
        <w:ind w:left="3365" w:hanging="420"/>
      </w:pPr>
    </w:lvl>
    <w:lvl w:ilvl="5">
      <w:start w:val="1"/>
      <w:numFmt w:val="decimalEnclosedCircle"/>
      <w:lvlText w:val="%6"/>
      <w:lvlJc w:val="left"/>
      <w:pPr>
        <w:ind w:left="3785" w:hanging="420"/>
      </w:pPr>
    </w:lvl>
    <w:lvl w:ilvl="6">
      <w:start w:val="1"/>
      <w:numFmt w:val="decimal"/>
      <w:lvlText w:val="%7."/>
      <w:lvlJc w:val="left"/>
      <w:pPr>
        <w:ind w:left="4205" w:hanging="420"/>
      </w:pPr>
    </w:lvl>
    <w:lvl w:ilvl="7">
      <w:start w:val="1"/>
      <w:numFmt w:val="aiueoFullWidth"/>
      <w:lvlText w:val="(%8)"/>
      <w:lvlJc w:val="left"/>
      <w:pPr>
        <w:ind w:left="4625" w:hanging="420"/>
      </w:pPr>
    </w:lvl>
    <w:lvl w:ilvl="8">
      <w:start w:val="1"/>
      <w:numFmt w:val="decimalEnclosedCircle"/>
      <w:lvlText w:val="%9"/>
      <w:lvlJc w:val="left"/>
      <w:pPr>
        <w:ind w:left="5045" w:hanging="420"/>
      </w:pPr>
    </w:lvl>
  </w:abstractNum>
  <w:abstractNum w:abstractNumId="10" w15:restartNumberingAfterBreak="0">
    <w:nsid w:val="1DED3810"/>
    <w:multiLevelType w:val="multilevel"/>
    <w:tmpl w:val="B2722EFC"/>
    <w:lvl w:ilvl="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11" w15:restartNumberingAfterBreak="0">
    <w:nsid w:val="282B2AE8"/>
    <w:multiLevelType w:val="hybridMultilevel"/>
    <w:tmpl w:val="68388A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05B5B3F"/>
    <w:multiLevelType w:val="hybridMultilevel"/>
    <w:tmpl w:val="757A6D36"/>
    <w:lvl w:ilvl="0" w:tplc="0AE65B58">
      <w:start w:val="4"/>
      <w:numFmt w:val="decimalEnclosedCircle"/>
      <w:lvlText w:val="%1"/>
      <w:lvlJc w:val="left"/>
      <w:pPr>
        <w:ind w:left="1200" w:hanging="360"/>
      </w:pPr>
      <w:rPr>
        <w:rFonts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0B66337"/>
    <w:multiLevelType w:val="hybridMultilevel"/>
    <w:tmpl w:val="22627B6A"/>
    <w:lvl w:ilvl="0" w:tplc="A698B946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14" w15:restartNumberingAfterBreak="0">
    <w:nsid w:val="322613C6"/>
    <w:multiLevelType w:val="hybridMultilevel"/>
    <w:tmpl w:val="5EB018B2"/>
    <w:lvl w:ilvl="0" w:tplc="E5EE840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73002032">
      <w:start w:val="8"/>
      <w:numFmt w:val="decimalFullWidth"/>
      <w:lvlText w:val="%2．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4141599"/>
    <w:multiLevelType w:val="hybridMultilevel"/>
    <w:tmpl w:val="8DCAF6BC"/>
    <w:lvl w:ilvl="0" w:tplc="5B02C4AC">
      <w:start w:val="1"/>
      <w:numFmt w:val="decimalEnclosedCircle"/>
      <w:lvlText w:val="%1"/>
      <w:lvlJc w:val="left"/>
      <w:pPr>
        <w:ind w:left="6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6" w15:restartNumberingAfterBreak="0">
    <w:nsid w:val="380B3934"/>
    <w:multiLevelType w:val="hybridMultilevel"/>
    <w:tmpl w:val="6ACECDBC"/>
    <w:lvl w:ilvl="0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7" w15:restartNumberingAfterBreak="0">
    <w:nsid w:val="3BDC3772"/>
    <w:multiLevelType w:val="hybridMultilevel"/>
    <w:tmpl w:val="A33E0AF2"/>
    <w:lvl w:ilvl="0" w:tplc="0409000D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8" w15:restartNumberingAfterBreak="0">
    <w:nsid w:val="425879E6"/>
    <w:multiLevelType w:val="hybridMultilevel"/>
    <w:tmpl w:val="9F7C0374"/>
    <w:lvl w:ilvl="0" w:tplc="0409000D">
      <w:start w:val="1"/>
      <w:numFmt w:val="bullet"/>
      <w:lvlText w:val=""/>
      <w:lvlJc w:val="left"/>
      <w:pPr>
        <w:ind w:left="1574" w:hanging="7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694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4" w:hanging="420"/>
      </w:pPr>
    </w:lvl>
    <w:lvl w:ilvl="3" w:tplc="0409000F" w:tentative="1">
      <w:start w:val="1"/>
      <w:numFmt w:val="decimal"/>
      <w:lvlText w:val="%4."/>
      <w:lvlJc w:val="left"/>
      <w:pPr>
        <w:ind w:left="2534" w:hanging="420"/>
      </w:pPr>
    </w:lvl>
    <w:lvl w:ilvl="4" w:tplc="04090017" w:tentative="1">
      <w:start w:val="1"/>
      <w:numFmt w:val="aiueoFullWidth"/>
      <w:lvlText w:val="(%5)"/>
      <w:lvlJc w:val="left"/>
      <w:pPr>
        <w:ind w:left="2954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4" w:hanging="420"/>
      </w:pPr>
    </w:lvl>
    <w:lvl w:ilvl="6" w:tplc="0409000F" w:tentative="1">
      <w:start w:val="1"/>
      <w:numFmt w:val="decimal"/>
      <w:lvlText w:val="%7."/>
      <w:lvlJc w:val="left"/>
      <w:pPr>
        <w:ind w:left="3794" w:hanging="420"/>
      </w:pPr>
    </w:lvl>
    <w:lvl w:ilvl="7" w:tplc="04090017" w:tentative="1">
      <w:start w:val="1"/>
      <w:numFmt w:val="aiueoFullWidth"/>
      <w:lvlText w:val="(%8)"/>
      <w:lvlJc w:val="left"/>
      <w:pPr>
        <w:ind w:left="42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4" w:hanging="420"/>
      </w:pPr>
    </w:lvl>
  </w:abstractNum>
  <w:abstractNum w:abstractNumId="19" w15:restartNumberingAfterBreak="0">
    <w:nsid w:val="47321A6D"/>
    <w:multiLevelType w:val="hybridMultilevel"/>
    <w:tmpl w:val="05D4FD06"/>
    <w:lvl w:ilvl="0" w:tplc="57A276C6">
      <w:start w:val="1"/>
      <w:numFmt w:val="bullet"/>
      <w:lvlText w:val="※"/>
      <w:lvlJc w:val="left"/>
      <w:pPr>
        <w:ind w:left="158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00" w:hanging="420"/>
      </w:pPr>
      <w:rPr>
        <w:rFonts w:ascii="Wingdings" w:hAnsi="Wingdings" w:hint="default"/>
      </w:rPr>
    </w:lvl>
  </w:abstractNum>
  <w:abstractNum w:abstractNumId="20" w15:restartNumberingAfterBreak="0">
    <w:nsid w:val="476073B9"/>
    <w:multiLevelType w:val="hybridMultilevel"/>
    <w:tmpl w:val="53345FEE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DF2780F"/>
    <w:multiLevelType w:val="hybridMultilevel"/>
    <w:tmpl w:val="FAA65C26"/>
    <w:lvl w:ilvl="0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2" w15:restartNumberingAfterBreak="0">
    <w:nsid w:val="516553FC"/>
    <w:multiLevelType w:val="hybridMultilevel"/>
    <w:tmpl w:val="626429DA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3" w15:restartNumberingAfterBreak="0">
    <w:nsid w:val="5C267409"/>
    <w:multiLevelType w:val="multilevel"/>
    <w:tmpl w:val="185A6D35"/>
    <w:lvl w:ilvl="0">
      <w:start w:val="2"/>
      <w:numFmt w:val="decimalEnclosedCircle"/>
      <w:lvlText w:val="%1"/>
      <w:lvlJc w:val="left"/>
      <w:pPr>
        <w:ind w:left="1685" w:hanging="42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5" w:hanging="420"/>
      </w:pPr>
    </w:lvl>
    <w:lvl w:ilvl="2">
      <w:start w:val="1"/>
      <w:numFmt w:val="decimalEnclosedCircle"/>
      <w:lvlText w:val="%3"/>
      <w:lvlJc w:val="left"/>
      <w:pPr>
        <w:ind w:left="2525" w:hanging="42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2945" w:hanging="420"/>
      </w:pPr>
    </w:lvl>
    <w:lvl w:ilvl="4">
      <w:start w:val="1"/>
      <w:numFmt w:val="aiueoFullWidth"/>
      <w:lvlText w:val="(%5)"/>
      <w:lvlJc w:val="left"/>
      <w:pPr>
        <w:ind w:left="3365" w:hanging="420"/>
      </w:pPr>
    </w:lvl>
    <w:lvl w:ilvl="5">
      <w:start w:val="1"/>
      <w:numFmt w:val="decimalEnclosedCircle"/>
      <w:lvlText w:val="%6"/>
      <w:lvlJc w:val="left"/>
      <w:pPr>
        <w:ind w:left="3785" w:hanging="420"/>
      </w:pPr>
    </w:lvl>
    <w:lvl w:ilvl="6">
      <w:start w:val="1"/>
      <w:numFmt w:val="decimal"/>
      <w:lvlText w:val="%7."/>
      <w:lvlJc w:val="left"/>
      <w:pPr>
        <w:ind w:left="4205" w:hanging="420"/>
      </w:pPr>
    </w:lvl>
    <w:lvl w:ilvl="7">
      <w:start w:val="1"/>
      <w:numFmt w:val="aiueoFullWidth"/>
      <w:lvlText w:val="(%8)"/>
      <w:lvlJc w:val="left"/>
      <w:pPr>
        <w:ind w:left="4625" w:hanging="420"/>
      </w:pPr>
    </w:lvl>
    <w:lvl w:ilvl="8">
      <w:start w:val="1"/>
      <w:numFmt w:val="decimalEnclosedCircle"/>
      <w:lvlText w:val="%9"/>
      <w:lvlJc w:val="left"/>
      <w:pPr>
        <w:ind w:left="5045" w:hanging="420"/>
      </w:pPr>
    </w:lvl>
  </w:abstractNum>
  <w:abstractNum w:abstractNumId="24" w15:restartNumberingAfterBreak="0">
    <w:nsid w:val="5D0D7971"/>
    <w:multiLevelType w:val="hybridMultilevel"/>
    <w:tmpl w:val="8EF850C4"/>
    <w:lvl w:ilvl="0" w:tplc="67489646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25" w15:restartNumberingAfterBreak="0">
    <w:nsid w:val="5E6B6B5F"/>
    <w:multiLevelType w:val="multilevel"/>
    <w:tmpl w:val="B2722EFC"/>
    <w:lvl w:ilvl="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26" w15:restartNumberingAfterBreak="0">
    <w:nsid w:val="5F911B3E"/>
    <w:multiLevelType w:val="hybridMultilevel"/>
    <w:tmpl w:val="CFB87104"/>
    <w:lvl w:ilvl="0" w:tplc="A07C5B6C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6F00F4DA">
      <w:start w:val="10"/>
      <w:numFmt w:val="aiueoFullWidth"/>
      <w:lvlText w:val="(%2)"/>
      <w:lvlJc w:val="left"/>
      <w:pPr>
        <w:ind w:left="1680" w:hanging="420"/>
      </w:pPr>
      <w:rPr>
        <w:rFonts w:hint="eastAsia"/>
      </w:rPr>
    </w:lvl>
    <w:lvl w:ilvl="2" w:tplc="F4AE6DDC">
      <w:start w:val="6"/>
      <w:numFmt w:val="decimalFullWidth"/>
      <w:lvlText w:val="%3．"/>
      <w:lvlJc w:val="left"/>
      <w:pPr>
        <w:ind w:left="2100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7" w15:restartNumberingAfterBreak="0">
    <w:nsid w:val="605C65FC"/>
    <w:multiLevelType w:val="hybridMultilevel"/>
    <w:tmpl w:val="1DD03628"/>
    <w:lvl w:ilvl="0" w:tplc="C450C0EE">
      <w:start w:val="9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A6259EE"/>
    <w:multiLevelType w:val="hybridMultilevel"/>
    <w:tmpl w:val="4D30B766"/>
    <w:lvl w:ilvl="0" w:tplc="702A653C">
      <w:start w:val="2"/>
      <w:numFmt w:val="decimalEnclosedCircle"/>
      <w:lvlText w:val="%1"/>
      <w:lvlJc w:val="left"/>
      <w:pPr>
        <w:ind w:left="158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001" w:hanging="420"/>
      </w:pPr>
    </w:lvl>
    <w:lvl w:ilvl="2" w:tplc="04090011" w:tentative="1">
      <w:start w:val="1"/>
      <w:numFmt w:val="decimalEnclosedCircle"/>
      <w:lvlText w:val="%3"/>
      <w:lvlJc w:val="left"/>
      <w:pPr>
        <w:ind w:left="2421" w:hanging="420"/>
      </w:pPr>
    </w:lvl>
    <w:lvl w:ilvl="3" w:tplc="0409000F" w:tentative="1">
      <w:start w:val="1"/>
      <w:numFmt w:val="decimal"/>
      <w:lvlText w:val="%4."/>
      <w:lvlJc w:val="left"/>
      <w:pPr>
        <w:ind w:left="2841" w:hanging="420"/>
      </w:pPr>
    </w:lvl>
    <w:lvl w:ilvl="4" w:tplc="04090017" w:tentative="1">
      <w:start w:val="1"/>
      <w:numFmt w:val="aiueoFullWidth"/>
      <w:lvlText w:val="(%5)"/>
      <w:lvlJc w:val="left"/>
      <w:pPr>
        <w:ind w:left="3261" w:hanging="420"/>
      </w:pPr>
    </w:lvl>
    <w:lvl w:ilvl="5" w:tplc="04090011" w:tentative="1">
      <w:start w:val="1"/>
      <w:numFmt w:val="decimalEnclosedCircle"/>
      <w:lvlText w:val="%6"/>
      <w:lvlJc w:val="left"/>
      <w:pPr>
        <w:ind w:left="3681" w:hanging="420"/>
      </w:pPr>
    </w:lvl>
    <w:lvl w:ilvl="6" w:tplc="0409000F" w:tentative="1">
      <w:start w:val="1"/>
      <w:numFmt w:val="decimal"/>
      <w:lvlText w:val="%7."/>
      <w:lvlJc w:val="left"/>
      <w:pPr>
        <w:ind w:left="4101" w:hanging="420"/>
      </w:pPr>
    </w:lvl>
    <w:lvl w:ilvl="7" w:tplc="04090017" w:tentative="1">
      <w:start w:val="1"/>
      <w:numFmt w:val="aiueoFullWidth"/>
      <w:lvlText w:val="(%8)"/>
      <w:lvlJc w:val="left"/>
      <w:pPr>
        <w:ind w:left="4521" w:hanging="420"/>
      </w:pPr>
    </w:lvl>
    <w:lvl w:ilvl="8" w:tplc="04090011" w:tentative="1">
      <w:start w:val="1"/>
      <w:numFmt w:val="decimalEnclosedCircle"/>
      <w:lvlText w:val="%9"/>
      <w:lvlJc w:val="left"/>
      <w:pPr>
        <w:ind w:left="4941" w:hanging="420"/>
      </w:pPr>
    </w:lvl>
  </w:abstractNum>
  <w:abstractNum w:abstractNumId="29" w15:restartNumberingAfterBreak="0">
    <w:nsid w:val="7D185D6E"/>
    <w:multiLevelType w:val="multilevel"/>
    <w:tmpl w:val="0000000A"/>
    <w:lvl w:ilvl="0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30" w15:restartNumberingAfterBreak="0">
    <w:nsid w:val="7E7D4B88"/>
    <w:multiLevelType w:val="hybridMultilevel"/>
    <w:tmpl w:val="6D189168"/>
    <w:lvl w:ilvl="0" w:tplc="EB34B1EC">
      <w:start w:val="1"/>
      <w:numFmt w:val="decimalEnclosedCircle"/>
      <w:lvlText w:val="%1"/>
      <w:lvlJc w:val="left"/>
      <w:pPr>
        <w:ind w:left="1920" w:hanging="360"/>
      </w:pPr>
      <w:rPr>
        <w:rFonts w:hint="default"/>
        <w:sz w:val="20"/>
        <w:szCs w:val="20"/>
      </w:rPr>
    </w:lvl>
    <w:lvl w:ilvl="1" w:tplc="33CEE6AE">
      <w:start w:val="3"/>
      <w:numFmt w:val="decimalFullWidth"/>
      <w:lvlText w:val="%2．"/>
      <w:lvlJc w:val="left"/>
      <w:pPr>
        <w:ind w:left="840" w:hanging="420"/>
      </w:pPr>
      <w:rPr>
        <w:rFonts w:hint="default"/>
      </w:rPr>
    </w:lvl>
    <w:lvl w:ilvl="2" w:tplc="EEF2641E">
      <w:start w:val="4"/>
      <w:numFmt w:val="decimalFullWidth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02514226">
    <w:abstractNumId w:val="0"/>
  </w:num>
  <w:num w:numId="2" w16cid:durableId="2132286950">
    <w:abstractNumId w:val="2"/>
  </w:num>
  <w:num w:numId="3" w16cid:durableId="1327704454">
    <w:abstractNumId w:val="3"/>
  </w:num>
  <w:num w:numId="4" w16cid:durableId="989750232">
    <w:abstractNumId w:val="9"/>
  </w:num>
  <w:num w:numId="5" w16cid:durableId="1106198220">
    <w:abstractNumId w:val="8"/>
  </w:num>
  <w:num w:numId="6" w16cid:durableId="640502744">
    <w:abstractNumId w:val="15"/>
  </w:num>
  <w:num w:numId="7" w16cid:durableId="2129546441">
    <w:abstractNumId w:val="6"/>
  </w:num>
  <w:num w:numId="8" w16cid:durableId="596989539">
    <w:abstractNumId w:val="20"/>
  </w:num>
  <w:num w:numId="9" w16cid:durableId="1686251913">
    <w:abstractNumId w:val="14"/>
  </w:num>
  <w:num w:numId="10" w16cid:durableId="2027369802">
    <w:abstractNumId w:val="30"/>
  </w:num>
  <w:num w:numId="11" w16cid:durableId="1711296074">
    <w:abstractNumId w:val="26"/>
  </w:num>
  <w:num w:numId="12" w16cid:durableId="270019915">
    <w:abstractNumId w:val="18"/>
  </w:num>
  <w:num w:numId="13" w16cid:durableId="582564464">
    <w:abstractNumId w:val="7"/>
  </w:num>
  <w:num w:numId="14" w16cid:durableId="1045715917">
    <w:abstractNumId w:val="4"/>
  </w:num>
  <w:num w:numId="15" w16cid:durableId="1794130037">
    <w:abstractNumId w:val="17"/>
  </w:num>
  <w:num w:numId="16" w16cid:durableId="761297381">
    <w:abstractNumId w:val="21"/>
  </w:num>
  <w:num w:numId="17" w16cid:durableId="1415933822">
    <w:abstractNumId w:val="16"/>
  </w:num>
  <w:num w:numId="18" w16cid:durableId="171604430">
    <w:abstractNumId w:val="29"/>
  </w:num>
  <w:num w:numId="19" w16cid:durableId="162819418">
    <w:abstractNumId w:val="1"/>
  </w:num>
  <w:num w:numId="20" w16cid:durableId="313410114">
    <w:abstractNumId w:val="10"/>
  </w:num>
  <w:num w:numId="21" w16cid:durableId="882251102">
    <w:abstractNumId w:val="25"/>
  </w:num>
  <w:num w:numId="22" w16cid:durableId="289671743">
    <w:abstractNumId w:val="19"/>
  </w:num>
  <w:num w:numId="23" w16cid:durableId="513806971">
    <w:abstractNumId w:val="13"/>
  </w:num>
  <w:num w:numId="24" w16cid:durableId="323242166">
    <w:abstractNumId w:val="24"/>
  </w:num>
  <w:num w:numId="25" w16cid:durableId="1949585394">
    <w:abstractNumId w:val="27"/>
  </w:num>
  <w:num w:numId="26" w16cid:durableId="1315986837">
    <w:abstractNumId w:val="23"/>
  </w:num>
  <w:num w:numId="27" w16cid:durableId="1288901150">
    <w:abstractNumId w:val="22"/>
  </w:num>
  <w:num w:numId="28" w16cid:durableId="919407702">
    <w:abstractNumId w:val="5"/>
  </w:num>
  <w:num w:numId="29" w16cid:durableId="347608048">
    <w:abstractNumId w:val="12"/>
  </w:num>
  <w:num w:numId="30" w16cid:durableId="1130977618">
    <w:abstractNumId w:val="11"/>
  </w:num>
  <w:num w:numId="31" w16cid:durableId="26426725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01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66B"/>
    <w:rsid w:val="00000400"/>
    <w:rsid w:val="00016A3B"/>
    <w:rsid w:val="000207F7"/>
    <w:rsid w:val="00022C94"/>
    <w:rsid w:val="00025F69"/>
    <w:rsid w:val="0003260B"/>
    <w:rsid w:val="00036427"/>
    <w:rsid w:val="00051F58"/>
    <w:rsid w:val="000746F5"/>
    <w:rsid w:val="00076C5D"/>
    <w:rsid w:val="00081DE7"/>
    <w:rsid w:val="000B2F21"/>
    <w:rsid w:val="000B7FBD"/>
    <w:rsid w:val="000C4AD2"/>
    <w:rsid w:val="000D3370"/>
    <w:rsid w:val="000D4AA7"/>
    <w:rsid w:val="000D6486"/>
    <w:rsid w:val="000E2DC0"/>
    <w:rsid w:val="000E7818"/>
    <w:rsid w:val="000F717C"/>
    <w:rsid w:val="001056AD"/>
    <w:rsid w:val="001057C9"/>
    <w:rsid w:val="0011291F"/>
    <w:rsid w:val="0011294F"/>
    <w:rsid w:val="00124841"/>
    <w:rsid w:val="00130464"/>
    <w:rsid w:val="00134D34"/>
    <w:rsid w:val="00143014"/>
    <w:rsid w:val="0014363E"/>
    <w:rsid w:val="0015150D"/>
    <w:rsid w:val="00155393"/>
    <w:rsid w:val="00165B9D"/>
    <w:rsid w:val="0018693E"/>
    <w:rsid w:val="001A3BD2"/>
    <w:rsid w:val="001C7B49"/>
    <w:rsid w:val="001D56F7"/>
    <w:rsid w:val="001D773D"/>
    <w:rsid w:val="001E31D8"/>
    <w:rsid w:val="001F2B2D"/>
    <w:rsid w:val="00200203"/>
    <w:rsid w:val="002037E5"/>
    <w:rsid w:val="00204D54"/>
    <w:rsid w:val="00224378"/>
    <w:rsid w:val="0022766B"/>
    <w:rsid w:val="00233D1D"/>
    <w:rsid w:val="0024662A"/>
    <w:rsid w:val="00261430"/>
    <w:rsid w:val="00262E25"/>
    <w:rsid w:val="00277F50"/>
    <w:rsid w:val="00285B2A"/>
    <w:rsid w:val="00297A34"/>
    <w:rsid w:val="002C11DB"/>
    <w:rsid w:val="002D0366"/>
    <w:rsid w:val="002E2ED0"/>
    <w:rsid w:val="002E7A5D"/>
    <w:rsid w:val="0030552B"/>
    <w:rsid w:val="003059AF"/>
    <w:rsid w:val="00306976"/>
    <w:rsid w:val="00312D6C"/>
    <w:rsid w:val="0031540D"/>
    <w:rsid w:val="003205CD"/>
    <w:rsid w:val="0033248D"/>
    <w:rsid w:val="003407F6"/>
    <w:rsid w:val="003438EA"/>
    <w:rsid w:val="00344879"/>
    <w:rsid w:val="00382712"/>
    <w:rsid w:val="00385D6A"/>
    <w:rsid w:val="00385DFA"/>
    <w:rsid w:val="00387332"/>
    <w:rsid w:val="00387690"/>
    <w:rsid w:val="003A62C8"/>
    <w:rsid w:val="003B62E4"/>
    <w:rsid w:val="003C1562"/>
    <w:rsid w:val="003C4227"/>
    <w:rsid w:val="003E4187"/>
    <w:rsid w:val="003E4431"/>
    <w:rsid w:val="003F2987"/>
    <w:rsid w:val="00401807"/>
    <w:rsid w:val="00401C8C"/>
    <w:rsid w:val="004021D9"/>
    <w:rsid w:val="00416ECF"/>
    <w:rsid w:val="00430E8F"/>
    <w:rsid w:val="00467383"/>
    <w:rsid w:val="00472C47"/>
    <w:rsid w:val="00473E5F"/>
    <w:rsid w:val="00481784"/>
    <w:rsid w:val="004925AE"/>
    <w:rsid w:val="0049494F"/>
    <w:rsid w:val="004A2D22"/>
    <w:rsid w:val="004C3251"/>
    <w:rsid w:val="004E477E"/>
    <w:rsid w:val="004F5B1F"/>
    <w:rsid w:val="00505EA5"/>
    <w:rsid w:val="005413D6"/>
    <w:rsid w:val="005421FB"/>
    <w:rsid w:val="00554086"/>
    <w:rsid w:val="0056311B"/>
    <w:rsid w:val="00567989"/>
    <w:rsid w:val="00570FCF"/>
    <w:rsid w:val="005955E7"/>
    <w:rsid w:val="005D6224"/>
    <w:rsid w:val="005F4CEE"/>
    <w:rsid w:val="00601D4F"/>
    <w:rsid w:val="0060753D"/>
    <w:rsid w:val="0064164C"/>
    <w:rsid w:val="00644473"/>
    <w:rsid w:val="00650276"/>
    <w:rsid w:val="00660B19"/>
    <w:rsid w:val="00661706"/>
    <w:rsid w:val="00677B10"/>
    <w:rsid w:val="006832CD"/>
    <w:rsid w:val="00690A84"/>
    <w:rsid w:val="006943DF"/>
    <w:rsid w:val="006A559A"/>
    <w:rsid w:val="006B491B"/>
    <w:rsid w:val="006C5D08"/>
    <w:rsid w:val="006C7034"/>
    <w:rsid w:val="006D0534"/>
    <w:rsid w:val="006E1938"/>
    <w:rsid w:val="006E222D"/>
    <w:rsid w:val="006E78B4"/>
    <w:rsid w:val="006F1F5D"/>
    <w:rsid w:val="007008F7"/>
    <w:rsid w:val="00717863"/>
    <w:rsid w:val="007564E6"/>
    <w:rsid w:val="00767DB9"/>
    <w:rsid w:val="007B4F48"/>
    <w:rsid w:val="007E359B"/>
    <w:rsid w:val="007F022F"/>
    <w:rsid w:val="007F500F"/>
    <w:rsid w:val="0081698C"/>
    <w:rsid w:val="00816BD0"/>
    <w:rsid w:val="008342F4"/>
    <w:rsid w:val="00836BCC"/>
    <w:rsid w:val="00836CB9"/>
    <w:rsid w:val="0086418B"/>
    <w:rsid w:val="00870DAA"/>
    <w:rsid w:val="008842A5"/>
    <w:rsid w:val="008971B0"/>
    <w:rsid w:val="008B0A1F"/>
    <w:rsid w:val="008B30FC"/>
    <w:rsid w:val="008B35E3"/>
    <w:rsid w:val="008B52EC"/>
    <w:rsid w:val="008D60BF"/>
    <w:rsid w:val="008E1CAF"/>
    <w:rsid w:val="008E263C"/>
    <w:rsid w:val="00911DF8"/>
    <w:rsid w:val="00911E4D"/>
    <w:rsid w:val="00932FAC"/>
    <w:rsid w:val="00971961"/>
    <w:rsid w:val="00986AD6"/>
    <w:rsid w:val="00986B52"/>
    <w:rsid w:val="009A7261"/>
    <w:rsid w:val="009C0C83"/>
    <w:rsid w:val="009C31C0"/>
    <w:rsid w:val="009C6C05"/>
    <w:rsid w:val="009C75EC"/>
    <w:rsid w:val="009D5DB2"/>
    <w:rsid w:val="00A03E03"/>
    <w:rsid w:val="00A25A07"/>
    <w:rsid w:val="00A30934"/>
    <w:rsid w:val="00A363F2"/>
    <w:rsid w:val="00A4258E"/>
    <w:rsid w:val="00A4775A"/>
    <w:rsid w:val="00A532D0"/>
    <w:rsid w:val="00A61622"/>
    <w:rsid w:val="00A90238"/>
    <w:rsid w:val="00A91FDE"/>
    <w:rsid w:val="00A92EB4"/>
    <w:rsid w:val="00AA49DC"/>
    <w:rsid w:val="00AB4101"/>
    <w:rsid w:val="00AD0C4C"/>
    <w:rsid w:val="00AD2373"/>
    <w:rsid w:val="00AD3288"/>
    <w:rsid w:val="00AF0462"/>
    <w:rsid w:val="00AF2D77"/>
    <w:rsid w:val="00AF3267"/>
    <w:rsid w:val="00AF3E61"/>
    <w:rsid w:val="00AF677B"/>
    <w:rsid w:val="00AF74F6"/>
    <w:rsid w:val="00B0387D"/>
    <w:rsid w:val="00B049E3"/>
    <w:rsid w:val="00B068AC"/>
    <w:rsid w:val="00B228AC"/>
    <w:rsid w:val="00B33672"/>
    <w:rsid w:val="00B36513"/>
    <w:rsid w:val="00B40075"/>
    <w:rsid w:val="00B42253"/>
    <w:rsid w:val="00B47B67"/>
    <w:rsid w:val="00B52351"/>
    <w:rsid w:val="00B85487"/>
    <w:rsid w:val="00B9065A"/>
    <w:rsid w:val="00B975A8"/>
    <w:rsid w:val="00BA1045"/>
    <w:rsid w:val="00BA5E87"/>
    <w:rsid w:val="00BB557C"/>
    <w:rsid w:val="00BD2630"/>
    <w:rsid w:val="00BF59A0"/>
    <w:rsid w:val="00C11B6B"/>
    <w:rsid w:val="00C2130F"/>
    <w:rsid w:val="00C273EC"/>
    <w:rsid w:val="00C32BD0"/>
    <w:rsid w:val="00C463EA"/>
    <w:rsid w:val="00C570CE"/>
    <w:rsid w:val="00C63000"/>
    <w:rsid w:val="00C65CD9"/>
    <w:rsid w:val="00C9254F"/>
    <w:rsid w:val="00CA65E2"/>
    <w:rsid w:val="00CA6933"/>
    <w:rsid w:val="00CA7A85"/>
    <w:rsid w:val="00CB7CF4"/>
    <w:rsid w:val="00CE18FE"/>
    <w:rsid w:val="00CE4632"/>
    <w:rsid w:val="00D037E3"/>
    <w:rsid w:val="00D04879"/>
    <w:rsid w:val="00D1261D"/>
    <w:rsid w:val="00D26F5C"/>
    <w:rsid w:val="00D3749D"/>
    <w:rsid w:val="00D5705E"/>
    <w:rsid w:val="00D622F6"/>
    <w:rsid w:val="00D6339A"/>
    <w:rsid w:val="00DA5AFF"/>
    <w:rsid w:val="00DA7E93"/>
    <w:rsid w:val="00DC17C3"/>
    <w:rsid w:val="00DD316F"/>
    <w:rsid w:val="00DD5109"/>
    <w:rsid w:val="00DE1981"/>
    <w:rsid w:val="00DE43EB"/>
    <w:rsid w:val="00DF0B03"/>
    <w:rsid w:val="00DF40B8"/>
    <w:rsid w:val="00E04BB0"/>
    <w:rsid w:val="00E14AE7"/>
    <w:rsid w:val="00E16EA3"/>
    <w:rsid w:val="00E36E28"/>
    <w:rsid w:val="00E41C90"/>
    <w:rsid w:val="00E6783B"/>
    <w:rsid w:val="00E75E2F"/>
    <w:rsid w:val="00E82E2A"/>
    <w:rsid w:val="00EA05CD"/>
    <w:rsid w:val="00EA2F8F"/>
    <w:rsid w:val="00EB012B"/>
    <w:rsid w:val="00EC283F"/>
    <w:rsid w:val="00EE6A83"/>
    <w:rsid w:val="00EF195C"/>
    <w:rsid w:val="00EF5AC1"/>
    <w:rsid w:val="00F20BAE"/>
    <w:rsid w:val="00F25D79"/>
    <w:rsid w:val="00F42F96"/>
    <w:rsid w:val="00F4632A"/>
    <w:rsid w:val="00F5624D"/>
    <w:rsid w:val="00F56D16"/>
    <w:rsid w:val="00F80922"/>
    <w:rsid w:val="00FA2DD6"/>
    <w:rsid w:val="00FB14D6"/>
    <w:rsid w:val="00FC10A0"/>
    <w:rsid w:val="00FC6D21"/>
    <w:rsid w:val="00FD1BDC"/>
    <w:rsid w:val="00FD4D86"/>
    <w:rsid w:val="00FD7636"/>
    <w:rsid w:val="00FE3701"/>
    <w:rsid w:val="00FE66BE"/>
    <w:rsid w:val="00FF1471"/>
    <w:rsid w:val="00FF3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2B46D4"/>
  <w15:chartTrackingRefBased/>
  <w15:docId w15:val="{C6B58AA3-CB47-4369-9678-0EDE3806B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83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753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0753D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60753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0753D"/>
    <w:rPr>
      <w:kern w:val="2"/>
      <w:sz w:val="21"/>
    </w:rPr>
  </w:style>
  <w:style w:type="paragraph" w:customStyle="1" w:styleId="1">
    <w:name w:val="リスト段落1"/>
    <w:basedOn w:val="a"/>
    <w:rsid w:val="00AF74F6"/>
    <w:pPr>
      <w:ind w:leftChars="400" w:left="840"/>
    </w:pPr>
  </w:style>
  <w:style w:type="paragraph" w:styleId="a7">
    <w:name w:val="List Paragraph"/>
    <w:basedOn w:val="a"/>
    <w:uiPriority w:val="34"/>
    <w:qFormat/>
    <w:rsid w:val="00025F69"/>
    <w:pPr>
      <w:ind w:leftChars="400" w:left="840"/>
    </w:pPr>
  </w:style>
  <w:style w:type="character" w:styleId="a8">
    <w:name w:val="Hyperlink"/>
    <w:basedOn w:val="a0"/>
    <w:uiPriority w:val="99"/>
    <w:unhideWhenUsed/>
    <w:rsid w:val="00A902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シクミネットより申込</vt:lpstr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シクミネットより申込</dc:title>
  <dc:subject/>
  <dc:creator>岩手県 スキー連盟</dc:creator>
  <cp:keywords/>
  <dc:description/>
  <cp:lastModifiedBy>スキー連盟 岩手県</cp:lastModifiedBy>
  <cp:revision>2</cp:revision>
  <cp:lastPrinted>2024-09-29T08:28:00Z</cp:lastPrinted>
  <dcterms:created xsi:type="dcterms:W3CDTF">2025-10-09T10:33:00Z</dcterms:created>
  <dcterms:modified xsi:type="dcterms:W3CDTF">2025-10-09T10:33:00Z</dcterms:modified>
</cp:coreProperties>
</file>