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56430" w14:textId="77777777" w:rsidR="002F5CA8" w:rsidRPr="009E584C" w:rsidRDefault="002F5CA8" w:rsidP="002F5CA8">
      <w:pPr>
        <w:snapToGrid w:val="0"/>
        <w:jc w:val="center"/>
        <w:rPr>
          <w:rFonts w:ascii="Yu Gothic UI" w:eastAsia="Yu Gothic UI" w:hAnsi="Yu Gothic UI"/>
          <w:b/>
          <w:kern w:val="0"/>
          <w:sz w:val="32"/>
          <w:szCs w:val="32"/>
          <w:lang w:eastAsia="zh-TW"/>
        </w:rPr>
      </w:pPr>
      <w:r w:rsidRPr="009E584C">
        <w:rPr>
          <w:rFonts w:ascii="Yu Gothic UI" w:eastAsia="Yu Gothic UI" w:hAnsi="Yu Gothic UI" w:hint="eastAsia"/>
          <w:b/>
          <w:kern w:val="0"/>
          <w:sz w:val="32"/>
          <w:szCs w:val="32"/>
        </w:rPr>
        <w:t>2026年度 公認スノーボード</w:t>
      </w:r>
      <w:r w:rsidRPr="009E584C">
        <w:rPr>
          <w:rFonts w:ascii="Yu Gothic UI" w:eastAsia="Yu Gothic UI" w:hAnsi="Yu Gothic UI" w:hint="eastAsia"/>
          <w:b/>
          <w:kern w:val="0"/>
          <w:sz w:val="32"/>
          <w:szCs w:val="32"/>
          <w:lang w:eastAsia="zh-TW"/>
        </w:rPr>
        <w:t>準指導員検定</w:t>
      </w:r>
      <w:r>
        <w:rPr>
          <w:rFonts w:ascii="ＭＳ ゴシック" w:eastAsia="ＭＳ ゴシック" w:hAnsi="ＭＳ ゴシック" w:hint="eastAsia"/>
          <w:b/>
          <w:kern w:val="0"/>
          <w:sz w:val="32"/>
          <w:szCs w:val="32"/>
        </w:rPr>
        <w:t>・Ｃ級検定員検定</w:t>
      </w:r>
      <w:r>
        <w:rPr>
          <w:rFonts w:ascii="Yu Gothic UI" w:eastAsia="Yu Gothic UI" w:hAnsi="Yu Gothic UI" w:hint="eastAsia"/>
          <w:b/>
          <w:kern w:val="0"/>
          <w:sz w:val="32"/>
          <w:szCs w:val="32"/>
        </w:rPr>
        <w:t xml:space="preserve"> </w:t>
      </w:r>
      <w:r w:rsidRPr="009E584C">
        <w:rPr>
          <w:rFonts w:ascii="Yu Gothic UI" w:eastAsia="Yu Gothic UI" w:hAnsi="Yu Gothic UI" w:hint="eastAsia"/>
          <w:b/>
          <w:kern w:val="0"/>
          <w:sz w:val="32"/>
          <w:szCs w:val="32"/>
          <w:lang w:eastAsia="zh-TW"/>
        </w:rPr>
        <w:t>受検願書</w:t>
      </w:r>
    </w:p>
    <w:p w14:paraId="46316BDD" w14:textId="77777777" w:rsidR="002F5CA8" w:rsidRPr="009E584C" w:rsidRDefault="002F5CA8" w:rsidP="002F5CA8">
      <w:pPr>
        <w:adjustRightInd w:val="0"/>
        <w:snapToGrid w:val="0"/>
        <w:rPr>
          <w:rFonts w:ascii="Yu Gothic UI" w:eastAsia="Yu Gothic UI" w:hAnsi="Yu Gothic UI"/>
          <w:b/>
          <w:kern w:val="0"/>
        </w:rPr>
      </w:pPr>
    </w:p>
    <w:tbl>
      <w:tblPr>
        <w:tblW w:w="0" w:type="auto"/>
        <w:tblInd w:w="1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75"/>
        <w:gridCol w:w="1905"/>
        <w:gridCol w:w="1905"/>
      </w:tblGrid>
      <w:tr w:rsidR="002F5CA8" w:rsidRPr="009E584C" w14:paraId="00DC7056" w14:textId="77777777" w:rsidTr="00002B41">
        <w:trPr>
          <w:cantSplit/>
          <w:trHeight w:val="285"/>
        </w:trPr>
        <w:tc>
          <w:tcPr>
            <w:tcW w:w="4275" w:type="dxa"/>
            <w:vMerge w:val="restart"/>
            <w:tcBorders>
              <w:top w:val="nil"/>
              <w:left w:val="nil"/>
              <w:bottom w:val="nil"/>
            </w:tcBorders>
          </w:tcPr>
          <w:p w14:paraId="7103E2BC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  <w:lang w:eastAsia="zh-TW"/>
              </w:rPr>
            </w:pPr>
          </w:p>
          <w:p w14:paraId="3D1E4440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  <w:lang w:eastAsia="zh-TW"/>
              </w:rPr>
            </w:pPr>
          </w:p>
          <w:p w14:paraId="4D2D3220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  <w:lang w:eastAsia="zh-TW"/>
              </w:rPr>
              <w:t xml:space="preserve">　　</w:t>
            </w: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（※欄は所属団体で記入願います）</w:t>
            </w:r>
          </w:p>
        </w:tc>
        <w:tc>
          <w:tcPr>
            <w:tcW w:w="1905" w:type="dxa"/>
            <w:vAlign w:val="center"/>
          </w:tcPr>
          <w:p w14:paraId="59E8DE86" w14:textId="77777777" w:rsidR="002F5CA8" w:rsidRPr="009E584C" w:rsidRDefault="002F5CA8" w:rsidP="00002B41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所属団体名</w:t>
            </w:r>
          </w:p>
        </w:tc>
        <w:tc>
          <w:tcPr>
            <w:tcW w:w="1905" w:type="dxa"/>
            <w:tcBorders>
              <w:bottom w:val="nil"/>
            </w:tcBorders>
            <w:vAlign w:val="center"/>
          </w:tcPr>
          <w:p w14:paraId="55AD9FE8" w14:textId="77777777" w:rsidR="002F5CA8" w:rsidRPr="009E584C" w:rsidRDefault="002F5CA8" w:rsidP="00002B41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※推薦順位</w:t>
            </w:r>
          </w:p>
        </w:tc>
      </w:tr>
      <w:tr w:rsidR="002F5CA8" w:rsidRPr="009E584C" w14:paraId="5DF71619" w14:textId="77777777" w:rsidTr="00002B41">
        <w:trPr>
          <w:cantSplit/>
          <w:trHeight w:val="517"/>
        </w:trPr>
        <w:tc>
          <w:tcPr>
            <w:tcW w:w="4275" w:type="dxa"/>
            <w:vMerge/>
            <w:tcBorders>
              <w:top w:val="nil"/>
              <w:left w:val="nil"/>
              <w:bottom w:val="nil"/>
            </w:tcBorders>
          </w:tcPr>
          <w:p w14:paraId="23CE39AF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</w:p>
        </w:tc>
        <w:tc>
          <w:tcPr>
            <w:tcW w:w="1905" w:type="dxa"/>
            <w:tcBorders>
              <w:right w:val="nil"/>
            </w:tcBorders>
            <w:vAlign w:val="center"/>
          </w:tcPr>
          <w:p w14:paraId="3987A905" w14:textId="77777777" w:rsidR="002F5CA8" w:rsidRPr="009E584C" w:rsidRDefault="002F5CA8" w:rsidP="00002B41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BFDDF" w14:textId="77777777" w:rsidR="002F5CA8" w:rsidRPr="009E584C" w:rsidRDefault="002F5CA8" w:rsidP="00002B41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</w:p>
        </w:tc>
      </w:tr>
    </w:tbl>
    <w:p w14:paraId="6B179EDC" w14:textId="77777777" w:rsidR="002F5CA8" w:rsidRPr="009E584C" w:rsidRDefault="002F5CA8" w:rsidP="002F5CA8">
      <w:pPr>
        <w:adjustRightInd w:val="0"/>
        <w:snapToGrid w:val="0"/>
        <w:rPr>
          <w:rFonts w:ascii="Yu Gothic UI" w:eastAsia="Yu Gothic UI" w:hAnsi="Yu Gothic UI"/>
          <w:b/>
          <w:kern w:val="0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31"/>
        <w:gridCol w:w="1655"/>
        <w:gridCol w:w="550"/>
        <w:gridCol w:w="1206"/>
        <w:gridCol w:w="1575"/>
        <w:gridCol w:w="1063"/>
        <w:gridCol w:w="1625"/>
      </w:tblGrid>
      <w:tr w:rsidR="002F5CA8" w:rsidRPr="009E584C" w14:paraId="4FC7B192" w14:textId="77777777" w:rsidTr="00002B41">
        <w:trPr>
          <w:trHeight w:val="1020"/>
          <w:jc w:val="center"/>
        </w:trPr>
        <w:tc>
          <w:tcPr>
            <w:tcW w:w="2031" w:type="dxa"/>
            <w:vAlign w:val="center"/>
          </w:tcPr>
          <w:p w14:paraId="04365FB4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2F5CA8">
              <w:rPr>
                <w:rFonts w:ascii="Yu Gothic UI" w:eastAsia="Yu Gothic UI" w:hAnsi="Yu Gothic UI" w:hint="eastAsia"/>
                <w:spacing w:val="325"/>
                <w:kern w:val="0"/>
                <w:sz w:val="22"/>
                <w:szCs w:val="22"/>
                <w:fitText w:val="1680" w:id="-632495357"/>
              </w:rPr>
              <w:t>ふりが</w:t>
            </w:r>
            <w:r w:rsidRPr="002F5CA8">
              <w:rPr>
                <w:rFonts w:ascii="Yu Gothic UI" w:eastAsia="Yu Gothic UI" w:hAnsi="Yu Gothic UI" w:hint="eastAsia"/>
                <w:spacing w:val="3"/>
                <w:kern w:val="0"/>
                <w:sz w:val="22"/>
                <w:szCs w:val="22"/>
                <w:fitText w:val="1680" w:id="-632495357"/>
              </w:rPr>
              <w:t>な</w:t>
            </w:r>
          </w:p>
          <w:p w14:paraId="35022095" w14:textId="77777777" w:rsidR="002F5CA8" w:rsidRPr="009E584C" w:rsidRDefault="002F5CA8" w:rsidP="00002B41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氏　　　　　名</w:t>
            </w:r>
          </w:p>
        </w:tc>
        <w:tc>
          <w:tcPr>
            <w:tcW w:w="7674" w:type="dxa"/>
            <w:gridSpan w:val="6"/>
            <w:vAlign w:val="center"/>
          </w:tcPr>
          <w:p w14:paraId="2DA8C3B4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</w:p>
          <w:p w14:paraId="3E68A67C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 xml:space="preserve">　　　　　　　　　　　　　　　　　　　　　　　　　　　　　　　</w:t>
            </w:r>
            <w:r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印</w:t>
            </w:r>
          </w:p>
        </w:tc>
      </w:tr>
      <w:tr w:rsidR="002F5CA8" w:rsidRPr="009E584C" w14:paraId="2C7E9318" w14:textId="77777777" w:rsidTr="00002B41">
        <w:trPr>
          <w:trHeight w:val="828"/>
          <w:jc w:val="center"/>
        </w:trPr>
        <w:tc>
          <w:tcPr>
            <w:tcW w:w="2031" w:type="dxa"/>
            <w:vAlign w:val="center"/>
          </w:tcPr>
          <w:p w14:paraId="3AF415AA" w14:textId="77777777" w:rsidR="002F5CA8" w:rsidRPr="009E584C" w:rsidRDefault="002F5CA8" w:rsidP="00002B41">
            <w:pPr>
              <w:adjustRightInd w:val="0"/>
              <w:snapToGrid w:val="0"/>
              <w:jc w:val="left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2F5CA8">
              <w:rPr>
                <w:rFonts w:ascii="Yu Gothic UI" w:eastAsia="Yu Gothic UI" w:hAnsi="Yu Gothic UI" w:hint="eastAsia"/>
                <w:spacing w:val="86"/>
                <w:kern w:val="0"/>
                <w:sz w:val="22"/>
                <w:szCs w:val="22"/>
                <w:fitText w:val="1680" w:id="-632495356"/>
              </w:rPr>
              <w:t>性別・年</w:t>
            </w:r>
            <w:r w:rsidRPr="002F5CA8">
              <w:rPr>
                <w:rFonts w:ascii="Yu Gothic UI" w:eastAsia="Yu Gothic UI" w:hAnsi="Yu Gothic UI" w:hint="eastAsia"/>
                <w:spacing w:val="1"/>
                <w:kern w:val="0"/>
                <w:sz w:val="22"/>
                <w:szCs w:val="22"/>
                <w:fitText w:val="1680" w:id="-632495356"/>
              </w:rPr>
              <w:t>齢</w:t>
            </w:r>
          </w:p>
        </w:tc>
        <w:tc>
          <w:tcPr>
            <w:tcW w:w="1655" w:type="dxa"/>
            <w:vAlign w:val="center"/>
          </w:tcPr>
          <w:p w14:paraId="40EFFC9D" w14:textId="77777777" w:rsidR="002F5CA8" w:rsidRPr="009E584C" w:rsidRDefault="002F5CA8" w:rsidP="00002B41">
            <w:pPr>
              <w:adjustRightInd w:val="0"/>
              <w:snapToGrid w:val="0"/>
              <w:jc w:val="center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男　・　女</w:t>
            </w:r>
          </w:p>
        </w:tc>
        <w:tc>
          <w:tcPr>
            <w:tcW w:w="4394" w:type="dxa"/>
            <w:gridSpan w:val="4"/>
            <w:vAlign w:val="center"/>
          </w:tcPr>
          <w:p w14:paraId="51BAF56A" w14:textId="77777777" w:rsidR="002F5CA8" w:rsidRPr="009E584C" w:rsidRDefault="002F5CA8" w:rsidP="00002B41">
            <w:pPr>
              <w:adjustRightInd w:val="0"/>
              <w:snapToGrid w:val="0"/>
              <w:spacing w:line="360" w:lineRule="exact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Ｓ・Ｈ</w:t>
            </w:r>
            <w:r w:rsidRPr="009E584C">
              <w:rPr>
                <w:rFonts w:ascii="Yu Gothic UI" w:eastAsia="Yu Gothic UI" w:hAnsi="Yu Gothic UI"/>
                <w:kern w:val="0"/>
                <w:sz w:val="22"/>
                <w:szCs w:val="22"/>
              </w:rPr>
              <w:t>・Ｒ</w:t>
            </w: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 xml:space="preserve">　　　年　　　月　　　日　生</w:t>
            </w:r>
          </w:p>
          <w:p w14:paraId="0C65D04F" w14:textId="77777777" w:rsidR="002F5CA8" w:rsidRPr="009E584C" w:rsidRDefault="002F5CA8" w:rsidP="00002B41">
            <w:pPr>
              <w:adjustRightInd w:val="0"/>
              <w:snapToGrid w:val="0"/>
              <w:spacing w:line="360" w:lineRule="exact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 xml:space="preserve">　　　　　　　西暦（　　　　　　年）</w:t>
            </w:r>
          </w:p>
        </w:tc>
        <w:tc>
          <w:tcPr>
            <w:tcW w:w="1625" w:type="dxa"/>
            <w:vAlign w:val="center"/>
          </w:tcPr>
          <w:p w14:paraId="38F51049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 xml:space="preserve">　　　　　才</w:t>
            </w:r>
          </w:p>
        </w:tc>
      </w:tr>
      <w:tr w:rsidR="002F5CA8" w:rsidRPr="009E584C" w14:paraId="5FB7F21F" w14:textId="77777777" w:rsidTr="00002B41">
        <w:trPr>
          <w:cantSplit/>
          <w:trHeight w:val="1020"/>
          <w:jc w:val="center"/>
        </w:trPr>
        <w:tc>
          <w:tcPr>
            <w:tcW w:w="2031" w:type="dxa"/>
            <w:vAlign w:val="center"/>
          </w:tcPr>
          <w:p w14:paraId="0EDDB9A4" w14:textId="77777777" w:rsidR="002F5CA8" w:rsidRPr="009E584C" w:rsidRDefault="002F5CA8" w:rsidP="00002B41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現住所</w:t>
            </w:r>
          </w:p>
        </w:tc>
        <w:tc>
          <w:tcPr>
            <w:tcW w:w="7674" w:type="dxa"/>
            <w:gridSpan w:val="6"/>
          </w:tcPr>
          <w:p w14:paraId="6B278BB6" w14:textId="77777777" w:rsidR="002F5CA8" w:rsidRPr="009E584C" w:rsidRDefault="002F5CA8" w:rsidP="00002B41">
            <w:pPr>
              <w:adjustRightInd w:val="0"/>
              <w:snapToGrid w:val="0"/>
              <w:spacing w:line="340" w:lineRule="exact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〒</w:t>
            </w:r>
          </w:p>
          <w:p w14:paraId="6727BBBA" w14:textId="77777777" w:rsidR="002F5CA8" w:rsidRPr="009E584C" w:rsidRDefault="002F5CA8" w:rsidP="00002B41">
            <w:pPr>
              <w:adjustRightInd w:val="0"/>
              <w:snapToGrid w:val="0"/>
              <w:spacing w:line="340" w:lineRule="exact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</w:p>
          <w:p w14:paraId="7A59BD16" w14:textId="77777777" w:rsidR="002F5CA8" w:rsidRPr="009E584C" w:rsidRDefault="002F5CA8" w:rsidP="00002B41">
            <w:pPr>
              <w:adjustRightInd w:val="0"/>
              <w:snapToGrid w:val="0"/>
              <w:spacing w:line="340" w:lineRule="exact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 xml:space="preserve">　　　　　　　　　　　　　　　　　　　　ＴＥＬ</w:t>
            </w:r>
          </w:p>
        </w:tc>
      </w:tr>
      <w:tr w:rsidR="002F5CA8" w:rsidRPr="009E584C" w14:paraId="2F40BCCC" w14:textId="77777777" w:rsidTr="00002B41">
        <w:trPr>
          <w:trHeight w:val="964"/>
          <w:jc w:val="center"/>
        </w:trPr>
        <w:tc>
          <w:tcPr>
            <w:tcW w:w="2031" w:type="dxa"/>
            <w:vAlign w:val="center"/>
          </w:tcPr>
          <w:p w14:paraId="2ED0764A" w14:textId="77777777" w:rsidR="002F5CA8" w:rsidRPr="009E584C" w:rsidRDefault="002F5CA8" w:rsidP="00002B41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勤務先</w:t>
            </w:r>
          </w:p>
        </w:tc>
        <w:tc>
          <w:tcPr>
            <w:tcW w:w="7674" w:type="dxa"/>
            <w:gridSpan w:val="6"/>
            <w:vAlign w:val="bottom"/>
          </w:tcPr>
          <w:p w14:paraId="0E56C55C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</w:p>
          <w:p w14:paraId="31DE110C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 xml:space="preserve">　　　　　　　　　　　　　　　　　　　　ＴＥＬ</w:t>
            </w:r>
          </w:p>
        </w:tc>
      </w:tr>
      <w:tr w:rsidR="002F5CA8" w:rsidRPr="009E584C" w14:paraId="27B2CA32" w14:textId="77777777" w:rsidTr="00002B41">
        <w:trPr>
          <w:trHeight w:val="567"/>
          <w:jc w:val="center"/>
        </w:trPr>
        <w:tc>
          <w:tcPr>
            <w:tcW w:w="2031" w:type="dxa"/>
            <w:vAlign w:val="center"/>
          </w:tcPr>
          <w:p w14:paraId="6197A3DE" w14:textId="77777777" w:rsidR="002F5CA8" w:rsidRPr="009E584C" w:rsidRDefault="002F5CA8" w:rsidP="00002B41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所属団体名</w:t>
            </w:r>
          </w:p>
        </w:tc>
        <w:tc>
          <w:tcPr>
            <w:tcW w:w="3411" w:type="dxa"/>
            <w:gridSpan w:val="3"/>
            <w:vAlign w:val="center"/>
          </w:tcPr>
          <w:p w14:paraId="1176599D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045886F9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所属クラブ名</w:t>
            </w:r>
          </w:p>
        </w:tc>
        <w:tc>
          <w:tcPr>
            <w:tcW w:w="2688" w:type="dxa"/>
            <w:gridSpan w:val="2"/>
            <w:vAlign w:val="center"/>
          </w:tcPr>
          <w:p w14:paraId="533EB501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</w:p>
        </w:tc>
      </w:tr>
      <w:tr w:rsidR="002F5CA8" w:rsidRPr="009E584C" w14:paraId="7D3D39F2" w14:textId="77777777" w:rsidTr="00002B41">
        <w:trPr>
          <w:trHeight w:val="567"/>
          <w:jc w:val="center"/>
        </w:trPr>
        <w:tc>
          <w:tcPr>
            <w:tcW w:w="2031" w:type="dxa"/>
            <w:vAlign w:val="center"/>
          </w:tcPr>
          <w:p w14:paraId="1103AA0C" w14:textId="77777777" w:rsidR="002F5CA8" w:rsidRPr="009E584C" w:rsidRDefault="002F5CA8" w:rsidP="00002B41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ＳＡＪ登録番号</w:t>
            </w:r>
          </w:p>
        </w:tc>
        <w:tc>
          <w:tcPr>
            <w:tcW w:w="7674" w:type="dxa"/>
            <w:gridSpan w:val="6"/>
            <w:vAlign w:val="center"/>
          </w:tcPr>
          <w:p w14:paraId="549F4595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  <w:lang w:eastAsia="zh-CN"/>
              </w:rPr>
              <w:t xml:space="preserve">　２０</w:t>
            </w: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２６</w:t>
            </w: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  <w:lang w:eastAsia="zh-CN"/>
              </w:rPr>
              <w:t>年　　第　　　　　　　　　　　　　号</w:t>
            </w:r>
          </w:p>
        </w:tc>
      </w:tr>
      <w:tr w:rsidR="002F5CA8" w:rsidRPr="009E584C" w14:paraId="4B0318BB" w14:textId="77777777" w:rsidTr="00002B41">
        <w:trPr>
          <w:trHeight w:val="567"/>
          <w:jc w:val="center"/>
        </w:trPr>
        <w:tc>
          <w:tcPr>
            <w:tcW w:w="2031" w:type="dxa"/>
            <w:vAlign w:val="center"/>
          </w:tcPr>
          <w:p w14:paraId="30E4EA6F" w14:textId="77777777" w:rsidR="002F5CA8" w:rsidRPr="009E584C" w:rsidRDefault="002F5CA8" w:rsidP="00002B41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１級取得年月</w:t>
            </w:r>
          </w:p>
        </w:tc>
        <w:tc>
          <w:tcPr>
            <w:tcW w:w="7674" w:type="dxa"/>
            <w:gridSpan w:val="6"/>
            <w:vAlign w:val="center"/>
          </w:tcPr>
          <w:p w14:paraId="59025EFE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 xml:space="preserve">　　　　　　年　　　月　於　　　　　　　　　　　会場　№</w:t>
            </w:r>
          </w:p>
        </w:tc>
      </w:tr>
      <w:tr w:rsidR="002F5CA8" w:rsidRPr="009E584C" w14:paraId="51023B7C" w14:textId="77777777" w:rsidTr="00002B41">
        <w:trPr>
          <w:trHeight w:val="567"/>
          <w:jc w:val="center"/>
        </w:trPr>
        <w:tc>
          <w:tcPr>
            <w:tcW w:w="2031" w:type="dxa"/>
            <w:vAlign w:val="center"/>
          </w:tcPr>
          <w:p w14:paraId="50D88B55" w14:textId="77777777" w:rsidR="002F5CA8" w:rsidRPr="009E584C" w:rsidRDefault="002F5CA8" w:rsidP="00002B41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準指検定受検回数</w:t>
            </w:r>
          </w:p>
        </w:tc>
        <w:tc>
          <w:tcPr>
            <w:tcW w:w="7674" w:type="dxa"/>
            <w:gridSpan w:val="6"/>
            <w:vAlign w:val="center"/>
          </w:tcPr>
          <w:p w14:paraId="1E662E12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 xml:space="preserve">　初回受検　　　・　　今回で（　　　　　）回目の受検</w:t>
            </w:r>
          </w:p>
        </w:tc>
      </w:tr>
      <w:tr w:rsidR="002F5CA8" w:rsidRPr="009E584C" w14:paraId="5EB420F1" w14:textId="77777777" w:rsidTr="00002B41">
        <w:trPr>
          <w:cantSplit/>
          <w:trHeight w:val="567"/>
          <w:jc w:val="center"/>
        </w:trPr>
        <w:tc>
          <w:tcPr>
            <w:tcW w:w="2031" w:type="dxa"/>
            <w:vAlign w:val="center"/>
          </w:tcPr>
          <w:p w14:paraId="5DB0E0CE" w14:textId="77777777" w:rsidR="002F5CA8" w:rsidRPr="009E584C" w:rsidRDefault="002F5CA8" w:rsidP="00002B41">
            <w:pPr>
              <w:adjustRightInd w:val="0"/>
              <w:snapToGrid w:val="0"/>
              <w:jc w:val="distribute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スノーボード歴</w:t>
            </w:r>
          </w:p>
        </w:tc>
        <w:tc>
          <w:tcPr>
            <w:tcW w:w="2205" w:type="dxa"/>
            <w:gridSpan w:val="2"/>
            <w:vAlign w:val="center"/>
          </w:tcPr>
          <w:p w14:paraId="65AD3A17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 xml:space="preserve">　　　　　　　年</w:t>
            </w:r>
          </w:p>
        </w:tc>
        <w:tc>
          <w:tcPr>
            <w:tcW w:w="5469" w:type="dxa"/>
            <w:gridSpan w:val="4"/>
            <w:vAlign w:val="center"/>
          </w:tcPr>
          <w:p w14:paraId="419A7CD7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スノーボード指導歴</w:t>
            </w:r>
          </w:p>
        </w:tc>
      </w:tr>
      <w:tr w:rsidR="002F5CA8" w:rsidRPr="009E584C" w14:paraId="65B97AED" w14:textId="77777777" w:rsidTr="00002B41">
        <w:trPr>
          <w:trHeight w:val="2154"/>
          <w:jc w:val="center"/>
        </w:trPr>
        <w:tc>
          <w:tcPr>
            <w:tcW w:w="9705" w:type="dxa"/>
            <w:gridSpan w:val="7"/>
            <w:vAlign w:val="center"/>
          </w:tcPr>
          <w:p w14:paraId="3F60996A" w14:textId="77777777" w:rsidR="002F5CA8" w:rsidRPr="009E584C" w:rsidRDefault="002F5CA8" w:rsidP="00002B41">
            <w:pPr>
              <w:adjustRightInd w:val="0"/>
              <w:snapToGrid w:val="0"/>
              <w:spacing w:beforeLines="30" w:before="108" w:afterLines="30" w:after="108"/>
              <w:jc w:val="right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西暦　　　　年　　　月　　　日</w:t>
            </w:r>
          </w:p>
          <w:p w14:paraId="77EA4581" w14:textId="77777777" w:rsidR="002F5CA8" w:rsidRPr="009E584C" w:rsidRDefault="002F5CA8" w:rsidP="00002B41">
            <w:pPr>
              <w:adjustRightInd w:val="0"/>
              <w:snapToGrid w:val="0"/>
              <w:spacing w:afterLines="30" w:after="108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（一財）岩手県スキー連盟会長　殿</w:t>
            </w:r>
          </w:p>
          <w:p w14:paraId="7179696F" w14:textId="77777777" w:rsidR="002F5CA8" w:rsidRDefault="002F5CA8" w:rsidP="00002B41">
            <w:pPr>
              <w:adjustRightInd w:val="0"/>
              <w:snapToGrid w:val="0"/>
              <w:ind w:leftChars="150" w:left="315" w:rightChars="150" w:right="315"/>
              <w:rPr>
                <w:rFonts w:ascii="Yu Gothic UI" w:eastAsia="Yu Gothic UI" w:hAnsi="Yu Gothic UI"/>
                <w:kern w:val="0"/>
                <w:sz w:val="22"/>
              </w:rPr>
            </w:pPr>
            <w:r w:rsidRPr="001D3D67">
              <w:rPr>
                <w:rFonts w:ascii="Yu Gothic UI" w:eastAsia="Yu Gothic UI" w:hAnsi="Yu Gothic UI" w:hint="eastAsia"/>
                <w:kern w:val="0"/>
                <w:sz w:val="22"/>
                <w:szCs w:val="21"/>
              </w:rPr>
              <w:t xml:space="preserve">2026年度　</w:t>
            </w:r>
            <w:r w:rsidRPr="001D3D67">
              <w:rPr>
                <w:rFonts w:ascii="Yu Gothic UI" w:eastAsia="Yu Gothic UI" w:hAnsi="Yu Gothic UI" w:hint="eastAsia"/>
                <w:kern w:val="0"/>
                <w:sz w:val="24"/>
                <w:szCs w:val="21"/>
              </w:rPr>
              <w:t>□</w:t>
            </w:r>
            <w:r>
              <w:rPr>
                <w:rFonts w:ascii="Yu Gothic UI" w:eastAsia="Yu Gothic UI" w:hAnsi="Yu Gothic UI" w:hint="eastAsia"/>
                <w:kern w:val="0"/>
                <w:sz w:val="22"/>
                <w:szCs w:val="21"/>
              </w:rPr>
              <w:t xml:space="preserve"> </w:t>
            </w:r>
            <w:r w:rsidRPr="001D3D67">
              <w:rPr>
                <w:rFonts w:ascii="Yu Gothic UI" w:eastAsia="Yu Gothic UI" w:hAnsi="Yu Gothic UI" w:hint="eastAsia"/>
                <w:kern w:val="0"/>
                <w:sz w:val="22"/>
              </w:rPr>
              <w:t xml:space="preserve">スノーボード準指導員検定　</w:t>
            </w:r>
            <w:r w:rsidRPr="001D3D67">
              <w:rPr>
                <w:rFonts w:ascii="Yu Gothic UI" w:eastAsia="Yu Gothic UI" w:hAnsi="Yu Gothic UI" w:hint="eastAsia"/>
                <w:kern w:val="0"/>
                <w:sz w:val="24"/>
              </w:rPr>
              <w:t>□</w:t>
            </w:r>
            <w:r>
              <w:rPr>
                <w:rFonts w:ascii="Yu Gothic UI" w:eastAsia="Yu Gothic UI" w:hAnsi="Yu Gothic UI" w:hint="eastAsia"/>
                <w:kern w:val="0"/>
                <w:sz w:val="22"/>
              </w:rPr>
              <w:t xml:space="preserve"> </w:t>
            </w:r>
            <w:r w:rsidRPr="001D3D67">
              <w:rPr>
                <w:rFonts w:ascii="Yu Gothic UI" w:eastAsia="Yu Gothic UI" w:hAnsi="Yu Gothic UI" w:hint="eastAsia"/>
                <w:kern w:val="0"/>
                <w:sz w:val="22"/>
              </w:rPr>
              <w:t>Ｃ級検定員検定　を受検いたしますので、</w:t>
            </w:r>
            <w:r>
              <w:rPr>
                <w:rFonts w:ascii="Yu Gothic UI" w:eastAsia="Yu Gothic UI" w:hAnsi="Yu Gothic UI" w:hint="eastAsia"/>
                <w:kern w:val="0"/>
                <w:sz w:val="22"/>
              </w:rPr>
              <w:t>受験料</w:t>
            </w:r>
          </w:p>
          <w:p w14:paraId="59CEC607" w14:textId="77777777" w:rsidR="002F5CA8" w:rsidRPr="001D3D67" w:rsidRDefault="002F5CA8" w:rsidP="00002B41">
            <w:pPr>
              <w:adjustRightInd w:val="0"/>
              <w:snapToGrid w:val="0"/>
              <w:spacing w:afterLines="30" w:after="108"/>
              <w:ind w:leftChars="150" w:left="315" w:rightChars="150" w:right="315"/>
              <w:rPr>
                <w:rFonts w:ascii="Yu Gothic UI" w:eastAsia="Yu Gothic UI" w:hAnsi="Yu Gothic UI"/>
                <w:kern w:val="0"/>
                <w:sz w:val="24"/>
                <w:szCs w:val="22"/>
              </w:rPr>
            </w:pPr>
            <w:r w:rsidRPr="001D3D67">
              <w:rPr>
                <w:rFonts w:ascii="Yu Gothic UI" w:eastAsia="Yu Gothic UI" w:hAnsi="Yu Gothic UI" w:hint="eastAsia"/>
                <w:kern w:val="0"/>
                <w:sz w:val="22"/>
                <w:u w:val="single"/>
              </w:rPr>
              <w:t xml:space="preserve">　</w:t>
            </w:r>
            <w:r>
              <w:rPr>
                <w:rFonts w:ascii="Yu Gothic UI" w:eastAsia="Yu Gothic UI" w:hAnsi="Yu Gothic UI" w:hint="eastAsia"/>
                <w:kern w:val="0"/>
                <w:sz w:val="22"/>
                <w:u w:val="single"/>
              </w:rPr>
              <w:t xml:space="preserve">　　　　　　</w:t>
            </w:r>
            <w:r w:rsidRPr="001D3D67">
              <w:rPr>
                <w:rFonts w:ascii="Yu Gothic UI" w:eastAsia="Yu Gothic UI" w:hAnsi="Yu Gothic UI" w:hint="eastAsia"/>
                <w:kern w:val="0"/>
                <w:sz w:val="22"/>
                <w:u w:val="single"/>
              </w:rPr>
              <w:t xml:space="preserve">　　</w:t>
            </w:r>
            <w:r w:rsidRPr="001D3D67">
              <w:rPr>
                <w:rFonts w:ascii="Yu Gothic UI" w:eastAsia="Yu Gothic UI" w:hAnsi="Yu Gothic UI" w:hint="eastAsia"/>
                <w:kern w:val="0"/>
                <w:sz w:val="22"/>
              </w:rPr>
              <w:t>円を添えて申込みします。</w:t>
            </w:r>
          </w:p>
          <w:p w14:paraId="6C8FDA60" w14:textId="77777777" w:rsidR="002F5CA8" w:rsidRPr="009E584C" w:rsidRDefault="002F5CA8" w:rsidP="00002B41">
            <w:pPr>
              <w:adjustRightInd w:val="0"/>
              <w:snapToGrid w:val="0"/>
              <w:spacing w:afterLines="30" w:after="108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 xml:space="preserve">　　　　　　　　　　　　　　　　　　受検者　氏名　　　　　　　　　　　　　　　　　　</w:t>
            </w:r>
          </w:p>
        </w:tc>
      </w:tr>
      <w:tr w:rsidR="002F5CA8" w:rsidRPr="009E584C" w14:paraId="61A514BA" w14:textId="77777777" w:rsidTr="00002B41">
        <w:trPr>
          <w:trHeight w:val="1361"/>
          <w:jc w:val="center"/>
        </w:trPr>
        <w:tc>
          <w:tcPr>
            <w:tcW w:w="9705" w:type="dxa"/>
            <w:gridSpan w:val="7"/>
            <w:vAlign w:val="center"/>
          </w:tcPr>
          <w:p w14:paraId="17ADBF3A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>※　上記の者を準指導員受検者として推薦いたします。</w:t>
            </w:r>
          </w:p>
          <w:p w14:paraId="7F8DC179" w14:textId="77777777" w:rsidR="002F5CA8" w:rsidRPr="009E584C" w:rsidRDefault="002F5CA8" w:rsidP="00002B41">
            <w:pPr>
              <w:adjustRightInd w:val="0"/>
              <w:snapToGrid w:val="0"/>
              <w:spacing w:afterLines="30" w:after="108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 xml:space="preserve">　　　　　　　　　　　　　　　　　　</w:t>
            </w:r>
            <w:r w:rsidRPr="002F5CA8">
              <w:rPr>
                <w:rFonts w:ascii="Yu Gothic UI" w:eastAsia="Yu Gothic UI" w:hAnsi="Yu Gothic UI" w:hint="eastAsia"/>
                <w:spacing w:val="20"/>
                <w:kern w:val="0"/>
                <w:sz w:val="22"/>
                <w:szCs w:val="22"/>
                <w:fitText w:val="1260" w:id="-632495355"/>
              </w:rPr>
              <w:t>所属団体</w:t>
            </w:r>
            <w:r w:rsidRPr="002F5CA8">
              <w:rPr>
                <w:rFonts w:ascii="Yu Gothic UI" w:eastAsia="Yu Gothic UI" w:hAnsi="Yu Gothic UI" w:hint="eastAsia"/>
                <w:kern w:val="0"/>
                <w:sz w:val="22"/>
                <w:szCs w:val="22"/>
                <w:fitText w:val="1260" w:id="-632495355"/>
              </w:rPr>
              <w:t>名</w:t>
            </w:r>
          </w:p>
          <w:p w14:paraId="7C444201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</w:rPr>
              <w:t xml:space="preserve">　　　　　　　　　　　　　　　　　　所属団体長名　　　　　　　　　　　　　　　　　　印</w:t>
            </w:r>
          </w:p>
        </w:tc>
      </w:tr>
      <w:tr w:rsidR="002F5CA8" w:rsidRPr="009E584C" w14:paraId="26E5A00E" w14:textId="77777777" w:rsidTr="00002B41">
        <w:trPr>
          <w:trHeight w:val="1134"/>
          <w:jc w:val="center"/>
        </w:trPr>
        <w:tc>
          <w:tcPr>
            <w:tcW w:w="9705" w:type="dxa"/>
            <w:gridSpan w:val="7"/>
            <w:vAlign w:val="center"/>
          </w:tcPr>
          <w:p w14:paraId="151900DC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  <w:lang w:eastAsia="zh-TW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  <w:lang w:eastAsia="zh-TW"/>
              </w:rPr>
              <w:t>※　特記事項</w:t>
            </w:r>
          </w:p>
          <w:p w14:paraId="7B42B0DD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  <w:lang w:eastAsia="zh-TW"/>
              </w:rPr>
            </w:pPr>
          </w:p>
          <w:p w14:paraId="48881049" w14:textId="77777777" w:rsidR="002F5CA8" w:rsidRPr="009E584C" w:rsidRDefault="002F5CA8" w:rsidP="00002B41">
            <w:pPr>
              <w:adjustRightInd w:val="0"/>
              <w:snapToGrid w:val="0"/>
              <w:rPr>
                <w:rFonts w:ascii="Yu Gothic UI" w:eastAsia="Yu Gothic UI" w:hAnsi="Yu Gothic UI"/>
                <w:kern w:val="0"/>
                <w:sz w:val="22"/>
                <w:szCs w:val="22"/>
              </w:rPr>
            </w:pPr>
            <w:r w:rsidRPr="009E584C">
              <w:rPr>
                <w:rFonts w:ascii="Yu Gothic UI" w:eastAsia="Yu Gothic UI" w:hAnsi="Yu Gothic UI" w:hint="eastAsia"/>
                <w:kern w:val="0"/>
                <w:sz w:val="22"/>
                <w:szCs w:val="22"/>
                <w:lang w:eastAsia="zh-TW"/>
              </w:rPr>
              <w:t xml:space="preserve">　　　　　　　　　　　　　　　　　　記載責任者　　　　　　　　　　　　　　　　　　　印</w:t>
            </w:r>
          </w:p>
        </w:tc>
      </w:tr>
    </w:tbl>
    <w:p w14:paraId="6FABD955" w14:textId="6FDD6E02" w:rsidR="00760915" w:rsidRPr="00760915" w:rsidRDefault="002F5CA8" w:rsidP="002F5CA8">
      <w:pPr>
        <w:adjustRightInd w:val="0"/>
        <w:snapToGrid w:val="0"/>
        <w:rPr>
          <w:rFonts w:ascii="Yu Gothic UI" w:eastAsia="Yu Gothic UI" w:hAnsi="Yu Gothic UI" w:hint="eastAsia"/>
          <w:kern w:val="0"/>
          <w:sz w:val="22"/>
          <w:szCs w:val="22"/>
        </w:rPr>
      </w:pPr>
      <w:r w:rsidRPr="009E584C">
        <w:rPr>
          <w:rFonts w:ascii="Yu Gothic UI" w:eastAsia="Yu Gothic UI" w:hAnsi="Yu Gothic UI" w:hint="eastAsia"/>
          <w:kern w:val="0"/>
          <w:sz w:val="22"/>
          <w:szCs w:val="22"/>
        </w:rPr>
        <w:t>申込〆切　　令和７年１２月１９日必着</w:t>
      </w:r>
    </w:p>
    <w:sectPr w:rsidR="00760915" w:rsidRPr="00760915" w:rsidSect="002F5CA8">
      <w:pgSz w:w="11906" w:h="16838" w:code="9"/>
      <w:pgMar w:top="1134" w:right="1134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537493" w14:textId="77777777" w:rsidR="009C31C0" w:rsidRDefault="009C31C0" w:rsidP="0060753D">
      <w:r>
        <w:separator/>
      </w:r>
    </w:p>
  </w:endnote>
  <w:endnote w:type="continuationSeparator" w:id="0">
    <w:p w14:paraId="2A3BF34B" w14:textId="77777777" w:rsidR="009C31C0" w:rsidRDefault="009C31C0" w:rsidP="00607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7634D6" w14:textId="77777777" w:rsidR="009C31C0" w:rsidRDefault="009C31C0" w:rsidP="0060753D">
      <w:r>
        <w:separator/>
      </w:r>
    </w:p>
  </w:footnote>
  <w:footnote w:type="continuationSeparator" w:id="0">
    <w:p w14:paraId="6443ADDD" w14:textId="77777777" w:rsidR="009C31C0" w:rsidRDefault="009C31C0" w:rsidP="006075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6"/>
    <w:multiLevelType w:val="multilevel"/>
    <w:tmpl w:val="2BC44970"/>
    <w:lvl w:ilvl="0">
      <w:start w:val="1"/>
      <w:numFmt w:val="decimalEnclosedCircle"/>
      <w:lvlText w:val="%1"/>
      <w:lvlJc w:val="left"/>
      <w:pPr>
        <w:ind w:left="2105" w:hanging="360"/>
      </w:pPr>
      <w:rPr>
        <w:rFonts w:ascii="ＭＳ ゴシック" w:eastAsia="ＭＳ ゴシック" w:hAnsi="ＭＳ ゴシック" w:cs="Times New Roman"/>
        <w:b w:val="0"/>
      </w:rPr>
    </w:lvl>
    <w:lvl w:ilvl="1">
      <w:start w:val="1"/>
      <w:numFmt w:val="aiueoFullWidth"/>
      <w:lvlText w:val="(%2)"/>
      <w:lvlJc w:val="left"/>
      <w:pPr>
        <w:ind w:left="2585" w:hanging="420"/>
      </w:pPr>
    </w:lvl>
    <w:lvl w:ilvl="2">
      <w:start w:val="1"/>
      <w:numFmt w:val="decimalEnclosedCircle"/>
      <w:lvlText w:val="%3"/>
      <w:lvlJc w:val="left"/>
      <w:pPr>
        <w:ind w:left="3005" w:hanging="420"/>
      </w:pPr>
    </w:lvl>
    <w:lvl w:ilvl="3">
      <w:start w:val="1"/>
      <w:numFmt w:val="decimal"/>
      <w:lvlText w:val="%4."/>
      <w:lvlJc w:val="left"/>
      <w:pPr>
        <w:ind w:left="3425" w:hanging="420"/>
      </w:pPr>
    </w:lvl>
    <w:lvl w:ilvl="4">
      <w:start w:val="1"/>
      <w:numFmt w:val="aiueoFullWidth"/>
      <w:lvlText w:val="(%5)"/>
      <w:lvlJc w:val="left"/>
      <w:pPr>
        <w:ind w:left="3845" w:hanging="420"/>
      </w:pPr>
    </w:lvl>
    <w:lvl w:ilvl="5">
      <w:start w:val="1"/>
      <w:numFmt w:val="decimalEnclosedCircle"/>
      <w:lvlText w:val="%6"/>
      <w:lvlJc w:val="left"/>
      <w:pPr>
        <w:ind w:left="4265" w:hanging="420"/>
      </w:pPr>
    </w:lvl>
    <w:lvl w:ilvl="6">
      <w:start w:val="1"/>
      <w:numFmt w:val="decimal"/>
      <w:lvlText w:val="%7."/>
      <w:lvlJc w:val="left"/>
      <w:pPr>
        <w:ind w:left="4685" w:hanging="420"/>
      </w:pPr>
    </w:lvl>
    <w:lvl w:ilvl="7">
      <w:start w:val="1"/>
      <w:numFmt w:val="aiueoFullWidth"/>
      <w:lvlText w:val="(%8)"/>
      <w:lvlJc w:val="left"/>
      <w:pPr>
        <w:ind w:left="5105" w:hanging="420"/>
      </w:pPr>
    </w:lvl>
    <w:lvl w:ilvl="8">
      <w:start w:val="1"/>
      <w:numFmt w:val="decimalEnclosedCircle"/>
      <w:lvlText w:val="%9"/>
      <w:lvlJc w:val="left"/>
      <w:pPr>
        <w:ind w:left="5525" w:hanging="420"/>
      </w:pPr>
    </w:lvl>
  </w:abstractNum>
  <w:abstractNum w:abstractNumId="1" w15:restartNumberingAfterBreak="0">
    <w:nsid w:val="00000008"/>
    <w:multiLevelType w:val="multilevel"/>
    <w:tmpl w:val="00000008"/>
    <w:lvl w:ilvl="0">
      <w:numFmt w:val="bullet"/>
      <w:lvlText w:val="※"/>
      <w:lvlJc w:val="left"/>
      <w:pPr>
        <w:tabs>
          <w:tab w:val="num" w:pos="630"/>
        </w:tabs>
        <w:ind w:left="630" w:hanging="420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0000000A"/>
    <w:multiLevelType w:val="multilevel"/>
    <w:tmpl w:val="0000000A"/>
    <w:lvl w:ilvl="0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3" w15:restartNumberingAfterBreak="0">
    <w:nsid w:val="0000000C"/>
    <w:multiLevelType w:val="multilevel"/>
    <w:tmpl w:val="0000000C"/>
    <w:lvl w:ilvl="0">
      <w:start w:val="2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4" w15:restartNumberingAfterBreak="0">
    <w:nsid w:val="00364519"/>
    <w:multiLevelType w:val="hybridMultilevel"/>
    <w:tmpl w:val="3FB80B6E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35205CF"/>
    <w:multiLevelType w:val="hybridMultilevel"/>
    <w:tmpl w:val="EBC6CA48"/>
    <w:lvl w:ilvl="0" w:tplc="0A1057FC">
      <w:start w:val="7"/>
      <w:numFmt w:val="decimalEnclosedCircle"/>
      <w:lvlText w:val="%1"/>
      <w:lvlJc w:val="left"/>
      <w:pPr>
        <w:ind w:left="1920" w:hanging="360"/>
      </w:pPr>
      <w:rPr>
        <w:rFonts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099836CF"/>
    <w:multiLevelType w:val="hybridMultilevel"/>
    <w:tmpl w:val="63BA6786"/>
    <w:lvl w:ilvl="0" w:tplc="D43490C4">
      <w:start w:val="1"/>
      <w:numFmt w:val="decimal"/>
      <w:lvlText w:val="%1．"/>
      <w:lvlJc w:val="left"/>
      <w:pPr>
        <w:ind w:left="1364" w:hanging="720"/>
      </w:pPr>
      <w:rPr>
        <w:rFonts w:hint="default"/>
      </w:rPr>
    </w:lvl>
    <w:lvl w:ilvl="1" w:tplc="E7CABDCE">
      <w:start w:val="7"/>
      <w:numFmt w:val="decimalFullWidth"/>
      <w:lvlText w:val="%2．"/>
      <w:lvlJc w:val="left"/>
      <w:pPr>
        <w:ind w:left="1484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04" w:hanging="420"/>
      </w:pPr>
    </w:lvl>
    <w:lvl w:ilvl="3" w:tplc="0409000F" w:tentative="1">
      <w:start w:val="1"/>
      <w:numFmt w:val="decimal"/>
      <w:lvlText w:val="%4."/>
      <w:lvlJc w:val="left"/>
      <w:pPr>
        <w:ind w:left="2324" w:hanging="420"/>
      </w:pPr>
    </w:lvl>
    <w:lvl w:ilvl="4" w:tplc="04090017" w:tentative="1">
      <w:start w:val="1"/>
      <w:numFmt w:val="aiueoFullWidth"/>
      <w:lvlText w:val="(%5)"/>
      <w:lvlJc w:val="left"/>
      <w:pPr>
        <w:ind w:left="2744" w:hanging="420"/>
      </w:pPr>
    </w:lvl>
    <w:lvl w:ilvl="5" w:tplc="04090011" w:tentative="1">
      <w:start w:val="1"/>
      <w:numFmt w:val="decimalEnclosedCircle"/>
      <w:lvlText w:val="%6"/>
      <w:lvlJc w:val="left"/>
      <w:pPr>
        <w:ind w:left="3164" w:hanging="420"/>
      </w:pPr>
    </w:lvl>
    <w:lvl w:ilvl="6" w:tplc="0409000F" w:tentative="1">
      <w:start w:val="1"/>
      <w:numFmt w:val="decimal"/>
      <w:lvlText w:val="%7."/>
      <w:lvlJc w:val="left"/>
      <w:pPr>
        <w:ind w:left="3584" w:hanging="420"/>
      </w:pPr>
    </w:lvl>
    <w:lvl w:ilvl="7" w:tplc="04090017" w:tentative="1">
      <w:start w:val="1"/>
      <w:numFmt w:val="aiueoFullWidth"/>
      <w:lvlText w:val="(%8)"/>
      <w:lvlJc w:val="left"/>
      <w:pPr>
        <w:ind w:left="4004" w:hanging="420"/>
      </w:pPr>
    </w:lvl>
    <w:lvl w:ilvl="8" w:tplc="04090011" w:tentative="1">
      <w:start w:val="1"/>
      <w:numFmt w:val="decimalEnclosedCircle"/>
      <w:lvlText w:val="%9"/>
      <w:lvlJc w:val="left"/>
      <w:pPr>
        <w:ind w:left="4424" w:hanging="420"/>
      </w:pPr>
    </w:lvl>
  </w:abstractNum>
  <w:abstractNum w:abstractNumId="7" w15:restartNumberingAfterBreak="0">
    <w:nsid w:val="09C91CCC"/>
    <w:multiLevelType w:val="hybridMultilevel"/>
    <w:tmpl w:val="E4645F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DD26238"/>
    <w:multiLevelType w:val="multilevel"/>
    <w:tmpl w:val="0DD26238"/>
    <w:lvl w:ilvl="0">
      <w:start w:val="1"/>
      <w:numFmt w:val="decimal"/>
      <w:lvlText w:val="%1."/>
      <w:lvlJc w:val="left"/>
      <w:pPr>
        <w:ind w:left="631" w:hanging="420"/>
      </w:pPr>
    </w:lvl>
    <w:lvl w:ilvl="1">
      <w:start w:val="1"/>
      <w:numFmt w:val="aiueoFullWidth"/>
      <w:lvlText w:val="(%2)"/>
      <w:lvlJc w:val="left"/>
      <w:pPr>
        <w:ind w:left="1051" w:hanging="420"/>
      </w:pPr>
    </w:lvl>
    <w:lvl w:ilvl="2">
      <w:start w:val="1"/>
      <w:numFmt w:val="decimalEnclosedCircle"/>
      <w:lvlText w:val="%3"/>
      <w:lvlJc w:val="left"/>
      <w:pPr>
        <w:ind w:left="1471" w:hanging="420"/>
      </w:pPr>
    </w:lvl>
    <w:lvl w:ilvl="3">
      <w:start w:val="1"/>
      <w:numFmt w:val="decimal"/>
      <w:lvlText w:val="%4."/>
      <w:lvlJc w:val="left"/>
      <w:pPr>
        <w:ind w:left="1891" w:hanging="420"/>
      </w:pPr>
    </w:lvl>
    <w:lvl w:ilvl="4">
      <w:start w:val="1"/>
      <w:numFmt w:val="aiueoFullWidth"/>
      <w:lvlText w:val="(%5)"/>
      <w:lvlJc w:val="left"/>
      <w:pPr>
        <w:ind w:left="2311" w:hanging="420"/>
      </w:pPr>
    </w:lvl>
    <w:lvl w:ilvl="5">
      <w:start w:val="1"/>
      <w:numFmt w:val="decimalEnclosedCircle"/>
      <w:lvlText w:val="%6"/>
      <w:lvlJc w:val="left"/>
      <w:pPr>
        <w:ind w:left="2731" w:hanging="420"/>
      </w:pPr>
    </w:lvl>
    <w:lvl w:ilvl="6">
      <w:start w:val="1"/>
      <w:numFmt w:val="decimal"/>
      <w:lvlText w:val="%7."/>
      <w:lvlJc w:val="left"/>
      <w:pPr>
        <w:ind w:left="3151" w:hanging="420"/>
      </w:pPr>
    </w:lvl>
    <w:lvl w:ilvl="7">
      <w:start w:val="1"/>
      <w:numFmt w:val="aiueoFullWidth"/>
      <w:lvlText w:val="(%8)"/>
      <w:lvlJc w:val="left"/>
      <w:pPr>
        <w:ind w:left="3571" w:hanging="420"/>
      </w:pPr>
    </w:lvl>
    <w:lvl w:ilvl="8">
      <w:start w:val="1"/>
      <w:numFmt w:val="decimalEnclosedCircle"/>
      <w:lvlText w:val="%9"/>
      <w:lvlJc w:val="left"/>
      <w:pPr>
        <w:ind w:left="3991" w:hanging="420"/>
      </w:pPr>
    </w:lvl>
  </w:abstractNum>
  <w:abstractNum w:abstractNumId="9" w15:restartNumberingAfterBreak="0">
    <w:nsid w:val="185A6D35"/>
    <w:multiLevelType w:val="multilevel"/>
    <w:tmpl w:val="185A6D35"/>
    <w:lvl w:ilvl="0">
      <w:start w:val="2"/>
      <w:numFmt w:val="decimalEnclosedCircle"/>
      <w:lvlText w:val="%1"/>
      <w:lvlJc w:val="left"/>
      <w:pPr>
        <w:ind w:left="1685" w:hanging="42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5" w:hanging="420"/>
      </w:pPr>
    </w:lvl>
    <w:lvl w:ilvl="2">
      <w:start w:val="1"/>
      <w:numFmt w:val="decimalEnclosedCircle"/>
      <w:lvlText w:val="%3"/>
      <w:lvlJc w:val="left"/>
      <w:pPr>
        <w:ind w:left="2264" w:hanging="42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2945" w:hanging="420"/>
      </w:pPr>
    </w:lvl>
    <w:lvl w:ilvl="4">
      <w:start w:val="1"/>
      <w:numFmt w:val="aiueoFullWidth"/>
      <w:lvlText w:val="(%5)"/>
      <w:lvlJc w:val="left"/>
      <w:pPr>
        <w:ind w:left="3365" w:hanging="420"/>
      </w:pPr>
    </w:lvl>
    <w:lvl w:ilvl="5">
      <w:start w:val="1"/>
      <w:numFmt w:val="decimalEnclosedCircle"/>
      <w:lvlText w:val="%6"/>
      <w:lvlJc w:val="left"/>
      <w:pPr>
        <w:ind w:left="3785" w:hanging="420"/>
      </w:pPr>
    </w:lvl>
    <w:lvl w:ilvl="6">
      <w:start w:val="1"/>
      <w:numFmt w:val="decimal"/>
      <w:lvlText w:val="%7."/>
      <w:lvlJc w:val="left"/>
      <w:pPr>
        <w:ind w:left="4205" w:hanging="420"/>
      </w:pPr>
    </w:lvl>
    <w:lvl w:ilvl="7">
      <w:start w:val="1"/>
      <w:numFmt w:val="aiueoFullWidth"/>
      <w:lvlText w:val="(%8)"/>
      <w:lvlJc w:val="left"/>
      <w:pPr>
        <w:ind w:left="4625" w:hanging="420"/>
      </w:pPr>
    </w:lvl>
    <w:lvl w:ilvl="8">
      <w:start w:val="1"/>
      <w:numFmt w:val="decimalEnclosedCircle"/>
      <w:lvlText w:val="%9"/>
      <w:lvlJc w:val="left"/>
      <w:pPr>
        <w:ind w:left="5045" w:hanging="420"/>
      </w:pPr>
    </w:lvl>
  </w:abstractNum>
  <w:abstractNum w:abstractNumId="10" w15:restartNumberingAfterBreak="0">
    <w:nsid w:val="1DED3810"/>
    <w:multiLevelType w:val="multilevel"/>
    <w:tmpl w:val="B2722EFC"/>
    <w:lvl w:ilvl="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11" w15:restartNumberingAfterBreak="0">
    <w:nsid w:val="282B2AE8"/>
    <w:multiLevelType w:val="hybridMultilevel"/>
    <w:tmpl w:val="68388A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05B5B3F"/>
    <w:multiLevelType w:val="hybridMultilevel"/>
    <w:tmpl w:val="757A6D36"/>
    <w:lvl w:ilvl="0" w:tplc="0AE65B58">
      <w:start w:val="4"/>
      <w:numFmt w:val="decimalEnclosedCircle"/>
      <w:lvlText w:val="%1"/>
      <w:lvlJc w:val="left"/>
      <w:pPr>
        <w:ind w:left="1200" w:hanging="360"/>
      </w:pPr>
      <w:rPr>
        <w:rFonts w:hint="default"/>
        <w:sz w:val="20"/>
        <w:szCs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0B66337"/>
    <w:multiLevelType w:val="hybridMultilevel"/>
    <w:tmpl w:val="22627B6A"/>
    <w:lvl w:ilvl="0" w:tplc="A698B946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14" w15:restartNumberingAfterBreak="0">
    <w:nsid w:val="322613C6"/>
    <w:multiLevelType w:val="hybridMultilevel"/>
    <w:tmpl w:val="5EB018B2"/>
    <w:lvl w:ilvl="0" w:tplc="E5EE840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73002032">
      <w:start w:val="8"/>
      <w:numFmt w:val="decimalFullWidth"/>
      <w:lvlText w:val="%2．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4141599"/>
    <w:multiLevelType w:val="hybridMultilevel"/>
    <w:tmpl w:val="8DCAF6BC"/>
    <w:lvl w:ilvl="0" w:tplc="5B02C4AC">
      <w:start w:val="1"/>
      <w:numFmt w:val="decimalEnclosedCircle"/>
      <w:lvlText w:val="%1"/>
      <w:lvlJc w:val="left"/>
      <w:pPr>
        <w:ind w:left="6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6" w15:restartNumberingAfterBreak="0">
    <w:nsid w:val="380B3934"/>
    <w:multiLevelType w:val="hybridMultilevel"/>
    <w:tmpl w:val="6ACECDBC"/>
    <w:lvl w:ilvl="0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7" w15:restartNumberingAfterBreak="0">
    <w:nsid w:val="3BDC3772"/>
    <w:multiLevelType w:val="hybridMultilevel"/>
    <w:tmpl w:val="A33E0AF2"/>
    <w:lvl w:ilvl="0" w:tplc="0409000D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8" w15:restartNumberingAfterBreak="0">
    <w:nsid w:val="425879E6"/>
    <w:multiLevelType w:val="hybridMultilevel"/>
    <w:tmpl w:val="9F7C0374"/>
    <w:lvl w:ilvl="0" w:tplc="0409000D">
      <w:start w:val="1"/>
      <w:numFmt w:val="bullet"/>
      <w:lvlText w:val=""/>
      <w:lvlJc w:val="left"/>
      <w:pPr>
        <w:ind w:left="1574" w:hanging="7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694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4" w:hanging="420"/>
      </w:pPr>
    </w:lvl>
    <w:lvl w:ilvl="3" w:tplc="0409000F" w:tentative="1">
      <w:start w:val="1"/>
      <w:numFmt w:val="decimal"/>
      <w:lvlText w:val="%4."/>
      <w:lvlJc w:val="left"/>
      <w:pPr>
        <w:ind w:left="2534" w:hanging="420"/>
      </w:pPr>
    </w:lvl>
    <w:lvl w:ilvl="4" w:tplc="04090017" w:tentative="1">
      <w:start w:val="1"/>
      <w:numFmt w:val="aiueoFullWidth"/>
      <w:lvlText w:val="(%5)"/>
      <w:lvlJc w:val="left"/>
      <w:pPr>
        <w:ind w:left="2954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4" w:hanging="420"/>
      </w:pPr>
    </w:lvl>
    <w:lvl w:ilvl="6" w:tplc="0409000F" w:tentative="1">
      <w:start w:val="1"/>
      <w:numFmt w:val="decimal"/>
      <w:lvlText w:val="%7."/>
      <w:lvlJc w:val="left"/>
      <w:pPr>
        <w:ind w:left="3794" w:hanging="420"/>
      </w:pPr>
    </w:lvl>
    <w:lvl w:ilvl="7" w:tplc="04090017" w:tentative="1">
      <w:start w:val="1"/>
      <w:numFmt w:val="aiueoFullWidth"/>
      <w:lvlText w:val="(%8)"/>
      <w:lvlJc w:val="left"/>
      <w:pPr>
        <w:ind w:left="42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4" w:hanging="420"/>
      </w:pPr>
    </w:lvl>
  </w:abstractNum>
  <w:abstractNum w:abstractNumId="19" w15:restartNumberingAfterBreak="0">
    <w:nsid w:val="47321A6D"/>
    <w:multiLevelType w:val="hybridMultilevel"/>
    <w:tmpl w:val="05D4FD06"/>
    <w:lvl w:ilvl="0" w:tplc="57A276C6">
      <w:start w:val="1"/>
      <w:numFmt w:val="bullet"/>
      <w:lvlText w:val="※"/>
      <w:lvlJc w:val="left"/>
      <w:pPr>
        <w:ind w:left="158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00" w:hanging="420"/>
      </w:pPr>
      <w:rPr>
        <w:rFonts w:ascii="Wingdings" w:hAnsi="Wingdings" w:hint="default"/>
      </w:rPr>
    </w:lvl>
  </w:abstractNum>
  <w:abstractNum w:abstractNumId="20" w15:restartNumberingAfterBreak="0">
    <w:nsid w:val="476073B9"/>
    <w:multiLevelType w:val="hybridMultilevel"/>
    <w:tmpl w:val="53345FEE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DF2780F"/>
    <w:multiLevelType w:val="hybridMultilevel"/>
    <w:tmpl w:val="FAA65C26"/>
    <w:lvl w:ilvl="0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2" w15:restartNumberingAfterBreak="0">
    <w:nsid w:val="516553FC"/>
    <w:multiLevelType w:val="hybridMultilevel"/>
    <w:tmpl w:val="626429DA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3" w15:restartNumberingAfterBreak="0">
    <w:nsid w:val="5C267409"/>
    <w:multiLevelType w:val="multilevel"/>
    <w:tmpl w:val="185A6D35"/>
    <w:lvl w:ilvl="0">
      <w:start w:val="2"/>
      <w:numFmt w:val="decimalEnclosedCircle"/>
      <w:lvlText w:val="%1"/>
      <w:lvlJc w:val="left"/>
      <w:pPr>
        <w:ind w:left="1685" w:hanging="42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5" w:hanging="420"/>
      </w:pPr>
    </w:lvl>
    <w:lvl w:ilvl="2">
      <w:start w:val="1"/>
      <w:numFmt w:val="decimalEnclosedCircle"/>
      <w:lvlText w:val="%3"/>
      <w:lvlJc w:val="left"/>
      <w:pPr>
        <w:ind w:left="2525" w:hanging="42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2945" w:hanging="420"/>
      </w:pPr>
    </w:lvl>
    <w:lvl w:ilvl="4">
      <w:start w:val="1"/>
      <w:numFmt w:val="aiueoFullWidth"/>
      <w:lvlText w:val="(%5)"/>
      <w:lvlJc w:val="left"/>
      <w:pPr>
        <w:ind w:left="3365" w:hanging="420"/>
      </w:pPr>
    </w:lvl>
    <w:lvl w:ilvl="5">
      <w:start w:val="1"/>
      <w:numFmt w:val="decimalEnclosedCircle"/>
      <w:lvlText w:val="%6"/>
      <w:lvlJc w:val="left"/>
      <w:pPr>
        <w:ind w:left="3785" w:hanging="420"/>
      </w:pPr>
    </w:lvl>
    <w:lvl w:ilvl="6">
      <w:start w:val="1"/>
      <w:numFmt w:val="decimal"/>
      <w:lvlText w:val="%7."/>
      <w:lvlJc w:val="left"/>
      <w:pPr>
        <w:ind w:left="4205" w:hanging="420"/>
      </w:pPr>
    </w:lvl>
    <w:lvl w:ilvl="7">
      <w:start w:val="1"/>
      <w:numFmt w:val="aiueoFullWidth"/>
      <w:lvlText w:val="(%8)"/>
      <w:lvlJc w:val="left"/>
      <w:pPr>
        <w:ind w:left="4625" w:hanging="420"/>
      </w:pPr>
    </w:lvl>
    <w:lvl w:ilvl="8">
      <w:start w:val="1"/>
      <w:numFmt w:val="decimalEnclosedCircle"/>
      <w:lvlText w:val="%9"/>
      <w:lvlJc w:val="left"/>
      <w:pPr>
        <w:ind w:left="5045" w:hanging="420"/>
      </w:pPr>
    </w:lvl>
  </w:abstractNum>
  <w:abstractNum w:abstractNumId="24" w15:restartNumberingAfterBreak="0">
    <w:nsid w:val="5D0D7971"/>
    <w:multiLevelType w:val="hybridMultilevel"/>
    <w:tmpl w:val="8EF850C4"/>
    <w:lvl w:ilvl="0" w:tplc="67489646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25" w15:restartNumberingAfterBreak="0">
    <w:nsid w:val="5E6B6B5F"/>
    <w:multiLevelType w:val="multilevel"/>
    <w:tmpl w:val="B2722EFC"/>
    <w:lvl w:ilvl="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26" w15:restartNumberingAfterBreak="0">
    <w:nsid w:val="5F911B3E"/>
    <w:multiLevelType w:val="hybridMultilevel"/>
    <w:tmpl w:val="CFB87104"/>
    <w:lvl w:ilvl="0" w:tplc="A07C5B6C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6F00F4DA">
      <w:start w:val="10"/>
      <w:numFmt w:val="aiueoFullWidth"/>
      <w:lvlText w:val="(%2)"/>
      <w:lvlJc w:val="left"/>
      <w:pPr>
        <w:ind w:left="1680" w:hanging="420"/>
      </w:pPr>
      <w:rPr>
        <w:rFonts w:hint="eastAsia"/>
      </w:rPr>
    </w:lvl>
    <w:lvl w:ilvl="2" w:tplc="F4AE6DDC">
      <w:start w:val="6"/>
      <w:numFmt w:val="decimalFullWidth"/>
      <w:lvlText w:val="%3．"/>
      <w:lvlJc w:val="left"/>
      <w:pPr>
        <w:ind w:left="2100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7" w15:restartNumberingAfterBreak="0">
    <w:nsid w:val="605C65FC"/>
    <w:multiLevelType w:val="hybridMultilevel"/>
    <w:tmpl w:val="1DD03628"/>
    <w:lvl w:ilvl="0" w:tplc="C450C0EE">
      <w:start w:val="9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7A6259EE"/>
    <w:multiLevelType w:val="hybridMultilevel"/>
    <w:tmpl w:val="4D30B766"/>
    <w:lvl w:ilvl="0" w:tplc="702A653C">
      <w:start w:val="2"/>
      <w:numFmt w:val="decimalEnclosedCircle"/>
      <w:lvlText w:val="%1"/>
      <w:lvlJc w:val="left"/>
      <w:pPr>
        <w:ind w:left="1581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2001" w:hanging="420"/>
      </w:pPr>
    </w:lvl>
    <w:lvl w:ilvl="2" w:tplc="04090011" w:tentative="1">
      <w:start w:val="1"/>
      <w:numFmt w:val="decimalEnclosedCircle"/>
      <w:lvlText w:val="%3"/>
      <w:lvlJc w:val="left"/>
      <w:pPr>
        <w:ind w:left="2421" w:hanging="420"/>
      </w:pPr>
    </w:lvl>
    <w:lvl w:ilvl="3" w:tplc="0409000F" w:tentative="1">
      <w:start w:val="1"/>
      <w:numFmt w:val="decimal"/>
      <w:lvlText w:val="%4."/>
      <w:lvlJc w:val="left"/>
      <w:pPr>
        <w:ind w:left="2841" w:hanging="420"/>
      </w:pPr>
    </w:lvl>
    <w:lvl w:ilvl="4" w:tplc="04090017" w:tentative="1">
      <w:start w:val="1"/>
      <w:numFmt w:val="aiueoFullWidth"/>
      <w:lvlText w:val="(%5)"/>
      <w:lvlJc w:val="left"/>
      <w:pPr>
        <w:ind w:left="3261" w:hanging="420"/>
      </w:pPr>
    </w:lvl>
    <w:lvl w:ilvl="5" w:tplc="04090011" w:tentative="1">
      <w:start w:val="1"/>
      <w:numFmt w:val="decimalEnclosedCircle"/>
      <w:lvlText w:val="%6"/>
      <w:lvlJc w:val="left"/>
      <w:pPr>
        <w:ind w:left="3681" w:hanging="420"/>
      </w:pPr>
    </w:lvl>
    <w:lvl w:ilvl="6" w:tplc="0409000F" w:tentative="1">
      <w:start w:val="1"/>
      <w:numFmt w:val="decimal"/>
      <w:lvlText w:val="%7."/>
      <w:lvlJc w:val="left"/>
      <w:pPr>
        <w:ind w:left="4101" w:hanging="420"/>
      </w:pPr>
    </w:lvl>
    <w:lvl w:ilvl="7" w:tplc="04090017" w:tentative="1">
      <w:start w:val="1"/>
      <w:numFmt w:val="aiueoFullWidth"/>
      <w:lvlText w:val="(%8)"/>
      <w:lvlJc w:val="left"/>
      <w:pPr>
        <w:ind w:left="4521" w:hanging="420"/>
      </w:pPr>
    </w:lvl>
    <w:lvl w:ilvl="8" w:tplc="04090011" w:tentative="1">
      <w:start w:val="1"/>
      <w:numFmt w:val="decimalEnclosedCircle"/>
      <w:lvlText w:val="%9"/>
      <w:lvlJc w:val="left"/>
      <w:pPr>
        <w:ind w:left="4941" w:hanging="420"/>
      </w:pPr>
    </w:lvl>
  </w:abstractNum>
  <w:abstractNum w:abstractNumId="29" w15:restartNumberingAfterBreak="0">
    <w:nsid w:val="7D185D6E"/>
    <w:multiLevelType w:val="multilevel"/>
    <w:tmpl w:val="0000000A"/>
    <w:lvl w:ilvl="0">
      <w:start w:val="1"/>
      <w:numFmt w:val="decimalEnclosedCircle"/>
      <w:lvlText w:val="%1"/>
      <w:lvlJc w:val="left"/>
      <w:pPr>
        <w:ind w:left="16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100" w:hanging="420"/>
      </w:pPr>
    </w:lvl>
    <w:lvl w:ilvl="2">
      <w:start w:val="1"/>
      <w:numFmt w:val="decimalEnclosedCircle"/>
      <w:lvlText w:val="%3"/>
      <w:lvlJc w:val="lef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aiueoFullWidth"/>
      <w:lvlText w:val="(%5)"/>
      <w:lvlJc w:val="left"/>
      <w:pPr>
        <w:ind w:left="3360" w:hanging="420"/>
      </w:pPr>
    </w:lvl>
    <w:lvl w:ilvl="5">
      <w:start w:val="1"/>
      <w:numFmt w:val="decimalEnclosedCircle"/>
      <w:lvlText w:val="%6"/>
      <w:lvlJc w:val="lef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aiueoFullWidth"/>
      <w:lvlText w:val="(%8)"/>
      <w:lvlJc w:val="left"/>
      <w:pPr>
        <w:ind w:left="4620" w:hanging="420"/>
      </w:pPr>
    </w:lvl>
    <w:lvl w:ilvl="8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30" w15:restartNumberingAfterBreak="0">
    <w:nsid w:val="7E7D4B88"/>
    <w:multiLevelType w:val="hybridMultilevel"/>
    <w:tmpl w:val="6D189168"/>
    <w:lvl w:ilvl="0" w:tplc="EB34B1EC">
      <w:start w:val="1"/>
      <w:numFmt w:val="decimalEnclosedCircle"/>
      <w:lvlText w:val="%1"/>
      <w:lvlJc w:val="left"/>
      <w:pPr>
        <w:ind w:left="1920" w:hanging="360"/>
      </w:pPr>
      <w:rPr>
        <w:rFonts w:hint="default"/>
        <w:sz w:val="20"/>
        <w:szCs w:val="20"/>
      </w:rPr>
    </w:lvl>
    <w:lvl w:ilvl="1" w:tplc="33CEE6AE">
      <w:start w:val="3"/>
      <w:numFmt w:val="decimalFullWidth"/>
      <w:lvlText w:val="%2．"/>
      <w:lvlJc w:val="left"/>
      <w:pPr>
        <w:ind w:left="840" w:hanging="420"/>
      </w:pPr>
      <w:rPr>
        <w:rFonts w:hint="default"/>
      </w:rPr>
    </w:lvl>
    <w:lvl w:ilvl="2" w:tplc="EEF2641E">
      <w:start w:val="4"/>
      <w:numFmt w:val="decimalFullWidth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12121194">
    <w:abstractNumId w:val="0"/>
  </w:num>
  <w:num w:numId="2" w16cid:durableId="12273539">
    <w:abstractNumId w:val="2"/>
  </w:num>
  <w:num w:numId="3" w16cid:durableId="1204444004">
    <w:abstractNumId w:val="3"/>
  </w:num>
  <w:num w:numId="4" w16cid:durableId="332495567">
    <w:abstractNumId w:val="9"/>
  </w:num>
  <w:num w:numId="5" w16cid:durableId="1313172859">
    <w:abstractNumId w:val="8"/>
  </w:num>
  <w:num w:numId="6" w16cid:durableId="1400323202">
    <w:abstractNumId w:val="15"/>
  </w:num>
  <w:num w:numId="7" w16cid:durableId="221528782">
    <w:abstractNumId w:val="6"/>
  </w:num>
  <w:num w:numId="8" w16cid:durableId="2046757607">
    <w:abstractNumId w:val="20"/>
  </w:num>
  <w:num w:numId="9" w16cid:durableId="1239363208">
    <w:abstractNumId w:val="14"/>
  </w:num>
  <w:num w:numId="10" w16cid:durableId="898594726">
    <w:abstractNumId w:val="30"/>
  </w:num>
  <w:num w:numId="11" w16cid:durableId="1545676641">
    <w:abstractNumId w:val="26"/>
  </w:num>
  <w:num w:numId="12" w16cid:durableId="419840067">
    <w:abstractNumId w:val="18"/>
  </w:num>
  <w:num w:numId="13" w16cid:durableId="608391345">
    <w:abstractNumId w:val="7"/>
  </w:num>
  <w:num w:numId="14" w16cid:durableId="319579581">
    <w:abstractNumId w:val="4"/>
  </w:num>
  <w:num w:numId="15" w16cid:durableId="2006515790">
    <w:abstractNumId w:val="17"/>
  </w:num>
  <w:num w:numId="16" w16cid:durableId="379940769">
    <w:abstractNumId w:val="21"/>
  </w:num>
  <w:num w:numId="17" w16cid:durableId="1720089808">
    <w:abstractNumId w:val="16"/>
  </w:num>
  <w:num w:numId="18" w16cid:durableId="1426996025">
    <w:abstractNumId w:val="29"/>
  </w:num>
  <w:num w:numId="19" w16cid:durableId="2086805290">
    <w:abstractNumId w:val="1"/>
  </w:num>
  <w:num w:numId="20" w16cid:durableId="1616212644">
    <w:abstractNumId w:val="10"/>
  </w:num>
  <w:num w:numId="21" w16cid:durableId="981009114">
    <w:abstractNumId w:val="25"/>
  </w:num>
  <w:num w:numId="22" w16cid:durableId="1293051550">
    <w:abstractNumId w:val="19"/>
  </w:num>
  <w:num w:numId="23" w16cid:durableId="1892113070">
    <w:abstractNumId w:val="13"/>
  </w:num>
  <w:num w:numId="24" w16cid:durableId="2010056592">
    <w:abstractNumId w:val="24"/>
  </w:num>
  <w:num w:numId="25" w16cid:durableId="23599831">
    <w:abstractNumId w:val="27"/>
  </w:num>
  <w:num w:numId="26" w16cid:durableId="616136309">
    <w:abstractNumId w:val="23"/>
  </w:num>
  <w:num w:numId="27" w16cid:durableId="267811727">
    <w:abstractNumId w:val="22"/>
  </w:num>
  <w:num w:numId="28" w16cid:durableId="1033842423">
    <w:abstractNumId w:val="5"/>
  </w:num>
  <w:num w:numId="29" w16cid:durableId="513231774">
    <w:abstractNumId w:val="12"/>
  </w:num>
  <w:num w:numId="30" w16cid:durableId="1116606472">
    <w:abstractNumId w:val="11"/>
  </w:num>
  <w:num w:numId="31" w16cid:durableId="199255697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66B"/>
    <w:rsid w:val="00000400"/>
    <w:rsid w:val="00016A3B"/>
    <w:rsid w:val="000207F7"/>
    <w:rsid w:val="00025F69"/>
    <w:rsid w:val="0003260B"/>
    <w:rsid w:val="00034D3D"/>
    <w:rsid w:val="00036427"/>
    <w:rsid w:val="00051F58"/>
    <w:rsid w:val="000746F5"/>
    <w:rsid w:val="00076C5D"/>
    <w:rsid w:val="00081DE7"/>
    <w:rsid w:val="000B2F21"/>
    <w:rsid w:val="000B7FBD"/>
    <w:rsid w:val="000C4AD2"/>
    <w:rsid w:val="000D3370"/>
    <w:rsid w:val="000D4AA7"/>
    <w:rsid w:val="000D6486"/>
    <w:rsid w:val="000E2DC0"/>
    <w:rsid w:val="000E7818"/>
    <w:rsid w:val="000F717C"/>
    <w:rsid w:val="001056AD"/>
    <w:rsid w:val="001057C9"/>
    <w:rsid w:val="0011291F"/>
    <w:rsid w:val="0011294F"/>
    <w:rsid w:val="00130464"/>
    <w:rsid w:val="00134D34"/>
    <w:rsid w:val="00143014"/>
    <w:rsid w:val="0014363E"/>
    <w:rsid w:val="0015150D"/>
    <w:rsid w:val="00155393"/>
    <w:rsid w:val="00165B9D"/>
    <w:rsid w:val="0018693E"/>
    <w:rsid w:val="001A3BD2"/>
    <w:rsid w:val="001A599D"/>
    <w:rsid w:val="001C7B49"/>
    <w:rsid w:val="001D56F7"/>
    <w:rsid w:val="001D773D"/>
    <w:rsid w:val="001E057A"/>
    <w:rsid w:val="001E31D8"/>
    <w:rsid w:val="00200203"/>
    <w:rsid w:val="002037E5"/>
    <w:rsid w:val="00224378"/>
    <w:rsid w:val="0022766B"/>
    <w:rsid w:val="00233D1D"/>
    <w:rsid w:val="0024662A"/>
    <w:rsid w:val="00261430"/>
    <w:rsid w:val="00262E25"/>
    <w:rsid w:val="00277F50"/>
    <w:rsid w:val="00285B2A"/>
    <w:rsid w:val="00297A34"/>
    <w:rsid w:val="002C11DB"/>
    <w:rsid w:val="002D0366"/>
    <w:rsid w:val="002E2ED0"/>
    <w:rsid w:val="002E7A5D"/>
    <w:rsid w:val="002F5CA8"/>
    <w:rsid w:val="0030552B"/>
    <w:rsid w:val="00312D6C"/>
    <w:rsid w:val="0031540D"/>
    <w:rsid w:val="003205CD"/>
    <w:rsid w:val="0033248D"/>
    <w:rsid w:val="003407F6"/>
    <w:rsid w:val="003438EA"/>
    <w:rsid w:val="00344879"/>
    <w:rsid w:val="00382712"/>
    <w:rsid w:val="00385D6A"/>
    <w:rsid w:val="00385DFA"/>
    <w:rsid w:val="00387332"/>
    <w:rsid w:val="00387690"/>
    <w:rsid w:val="003C1562"/>
    <w:rsid w:val="003C4227"/>
    <w:rsid w:val="003E4187"/>
    <w:rsid w:val="003E4431"/>
    <w:rsid w:val="003F2987"/>
    <w:rsid w:val="00401807"/>
    <w:rsid w:val="00401C8C"/>
    <w:rsid w:val="004021D9"/>
    <w:rsid w:val="00416ECF"/>
    <w:rsid w:val="00422274"/>
    <w:rsid w:val="00430E8F"/>
    <w:rsid w:val="00467383"/>
    <w:rsid w:val="00472C47"/>
    <w:rsid w:val="00473E5F"/>
    <w:rsid w:val="00481784"/>
    <w:rsid w:val="004A2D22"/>
    <w:rsid w:val="004C3251"/>
    <w:rsid w:val="004E477E"/>
    <w:rsid w:val="004F5B1F"/>
    <w:rsid w:val="00505E27"/>
    <w:rsid w:val="00505EA5"/>
    <w:rsid w:val="005413D6"/>
    <w:rsid w:val="00554086"/>
    <w:rsid w:val="00567989"/>
    <w:rsid w:val="00570FCF"/>
    <w:rsid w:val="005955E7"/>
    <w:rsid w:val="005D6224"/>
    <w:rsid w:val="005F4CEE"/>
    <w:rsid w:val="00601D4F"/>
    <w:rsid w:val="0060753D"/>
    <w:rsid w:val="0064164C"/>
    <w:rsid w:val="00644473"/>
    <w:rsid w:val="00650276"/>
    <w:rsid w:val="00661706"/>
    <w:rsid w:val="00677B10"/>
    <w:rsid w:val="006832CD"/>
    <w:rsid w:val="00690A84"/>
    <w:rsid w:val="006943DF"/>
    <w:rsid w:val="006A559A"/>
    <w:rsid w:val="006B491B"/>
    <w:rsid w:val="006C5D08"/>
    <w:rsid w:val="006C7034"/>
    <w:rsid w:val="006D0534"/>
    <w:rsid w:val="006E222D"/>
    <w:rsid w:val="006F1F5D"/>
    <w:rsid w:val="007008F7"/>
    <w:rsid w:val="00717863"/>
    <w:rsid w:val="00751E95"/>
    <w:rsid w:val="007564E6"/>
    <w:rsid w:val="00760915"/>
    <w:rsid w:val="00767DB9"/>
    <w:rsid w:val="007E359B"/>
    <w:rsid w:val="007F022F"/>
    <w:rsid w:val="0081698C"/>
    <w:rsid w:val="00816BD0"/>
    <w:rsid w:val="008342F4"/>
    <w:rsid w:val="00836BCC"/>
    <w:rsid w:val="00836CB9"/>
    <w:rsid w:val="0085661E"/>
    <w:rsid w:val="0086418B"/>
    <w:rsid w:val="00870DAA"/>
    <w:rsid w:val="008842A5"/>
    <w:rsid w:val="008971B0"/>
    <w:rsid w:val="008B0A1F"/>
    <w:rsid w:val="008B30FC"/>
    <w:rsid w:val="008B35E3"/>
    <w:rsid w:val="008D60BF"/>
    <w:rsid w:val="008E1CAF"/>
    <w:rsid w:val="008E263C"/>
    <w:rsid w:val="00911DF8"/>
    <w:rsid w:val="00911E4D"/>
    <w:rsid w:val="00932AE0"/>
    <w:rsid w:val="00932FAC"/>
    <w:rsid w:val="00971961"/>
    <w:rsid w:val="0098289C"/>
    <w:rsid w:val="00986AD6"/>
    <w:rsid w:val="00986B52"/>
    <w:rsid w:val="009A7261"/>
    <w:rsid w:val="009C0C83"/>
    <w:rsid w:val="009C31C0"/>
    <w:rsid w:val="009C6C05"/>
    <w:rsid w:val="009C75EC"/>
    <w:rsid w:val="009D5DB2"/>
    <w:rsid w:val="00A03E03"/>
    <w:rsid w:val="00A25A07"/>
    <w:rsid w:val="00A30934"/>
    <w:rsid w:val="00A363F2"/>
    <w:rsid w:val="00A4258E"/>
    <w:rsid w:val="00A4775A"/>
    <w:rsid w:val="00A532D0"/>
    <w:rsid w:val="00A61622"/>
    <w:rsid w:val="00A90238"/>
    <w:rsid w:val="00A91FDE"/>
    <w:rsid w:val="00A92EB4"/>
    <w:rsid w:val="00AA49DC"/>
    <w:rsid w:val="00AB4101"/>
    <w:rsid w:val="00AD2373"/>
    <w:rsid w:val="00AD3288"/>
    <w:rsid w:val="00AF0462"/>
    <w:rsid w:val="00AF3267"/>
    <w:rsid w:val="00AF3E61"/>
    <w:rsid w:val="00AF677B"/>
    <w:rsid w:val="00AF74F6"/>
    <w:rsid w:val="00B0387D"/>
    <w:rsid w:val="00B049E3"/>
    <w:rsid w:val="00B068AC"/>
    <w:rsid w:val="00B228AC"/>
    <w:rsid w:val="00B33672"/>
    <w:rsid w:val="00B40075"/>
    <w:rsid w:val="00B42253"/>
    <w:rsid w:val="00B47B67"/>
    <w:rsid w:val="00B52351"/>
    <w:rsid w:val="00B85487"/>
    <w:rsid w:val="00B9065A"/>
    <w:rsid w:val="00B975A8"/>
    <w:rsid w:val="00BA1045"/>
    <w:rsid w:val="00BA5E87"/>
    <w:rsid w:val="00BB557C"/>
    <w:rsid w:val="00BD2630"/>
    <w:rsid w:val="00BE32F1"/>
    <w:rsid w:val="00BF59A0"/>
    <w:rsid w:val="00C11B6B"/>
    <w:rsid w:val="00C2130F"/>
    <w:rsid w:val="00C273EC"/>
    <w:rsid w:val="00C32BD0"/>
    <w:rsid w:val="00C463EA"/>
    <w:rsid w:val="00C570CE"/>
    <w:rsid w:val="00C63000"/>
    <w:rsid w:val="00C65CD9"/>
    <w:rsid w:val="00C66D49"/>
    <w:rsid w:val="00C9254F"/>
    <w:rsid w:val="00CA65E2"/>
    <w:rsid w:val="00CA6933"/>
    <w:rsid w:val="00CA7A85"/>
    <w:rsid w:val="00CB7CF4"/>
    <w:rsid w:val="00CD10ED"/>
    <w:rsid w:val="00CE18FE"/>
    <w:rsid w:val="00D037E3"/>
    <w:rsid w:val="00D04879"/>
    <w:rsid w:val="00D1261D"/>
    <w:rsid w:val="00D26F5C"/>
    <w:rsid w:val="00D3749D"/>
    <w:rsid w:val="00D5705E"/>
    <w:rsid w:val="00D622F6"/>
    <w:rsid w:val="00D6339A"/>
    <w:rsid w:val="00D731ED"/>
    <w:rsid w:val="00DA5AFF"/>
    <w:rsid w:val="00DA7E93"/>
    <w:rsid w:val="00DC17C3"/>
    <w:rsid w:val="00DD316F"/>
    <w:rsid w:val="00DD5109"/>
    <w:rsid w:val="00DE1981"/>
    <w:rsid w:val="00DE43EB"/>
    <w:rsid w:val="00DF0B03"/>
    <w:rsid w:val="00DF40B8"/>
    <w:rsid w:val="00E04BB0"/>
    <w:rsid w:val="00E36E28"/>
    <w:rsid w:val="00E41C90"/>
    <w:rsid w:val="00E6783B"/>
    <w:rsid w:val="00E75E2F"/>
    <w:rsid w:val="00E82E2A"/>
    <w:rsid w:val="00EA05CD"/>
    <w:rsid w:val="00EA2F8F"/>
    <w:rsid w:val="00EB012B"/>
    <w:rsid w:val="00EC283F"/>
    <w:rsid w:val="00EE6A83"/>
    <w:rsid w:val="00EF195C"/>
    <w:rsid w:val="00EF5AC1"/>
    <w:rsid w:val="00F20BAE"/>
    <w:rsid w:val="00F25D79"/>
    <w:rsid w:val="00F42F96"/>
    <w:rsid w:val="00F4632A"/>
    <w:rsid w:val="00F5624D"/>
    <w:rsid w:val="00F56D16"/>
    <w:rsid w:val="00F80922"/>
    <w:rsid w:val="00FA2DD6"/>
    <w:rsid w:val="00FB14D6"/>
    <w:rsid w:val="00FC10A0"/>
    <w:rsid w:val="00FC6D21"/>
    <w:rsid w:val="00FD1BDC"/>
    <w:rsid w:val="00FD4D86"/>
    <w:rsid w:val="00FD7636"/>
    <w:rsid w:val="00FE3701"/>
    <w:rsid w:val="00FF1471"/>
    <w:rsid w:val="00FF3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2B46D4"/>
  <w15:chartTrackingRefBased/>
  <w15:docId w15:val="{C6B58AA3-CB47-4369-9678-0EDE3806B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783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753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0753D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60753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0753D"/>
    <w:rPr>
      <w:kern w:val="2"/>
      <w:sz w:val="21"/>
    </w:rPr>
  </w:style>
  <w:style w:type="paragraph" w:customStyle="1" w:styleId="1">
    <w:name w:val="リスト段落1"/>
    <w:basedOn w:val="a"/>
    <w:rsid w:val="00AF74F6"/>
    <w:pPr>
      <w:ind w:leftChars="400" w:left="840"/>
    </w:pPr>
  </w:style>
  <w:style w:type="paragraph" w:styleId="a7">
    <w:name w:val="List Paragraph"/>
    <w:basedOn w:val="a"/>
    <w:uiPriority w:val="34"/>
    <w:qFormat/>
    <w:rsid w:val="00025F69"/>
    <w:pPr>
      <w:ind w:leftChars="400" w:left="840"/>
    </w:pPr>
  </w:style>
  <w:style w:type="character" w:styleId="a8">
    <w:name w:val="Hyperlink"/>
    <w:basedOn w:val="a0"/>
    <w:uiPriority w:val="99"/>
    <w:unhideWhenUsed/>
    <w:rsid w:val="00A902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シクミネットより申込</vt:lpstr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シクミネットより申込</dc:title>
  <dc:subject/>
  <dc:creator>岩手県 スキー連盟</dc:creator>
  <cp:keywords/>
  <dc:description/>
  <cp:lastModifiedBy>スキー連盟 岩手県</cp:lastModifiedBy>
  <cp:revision>2</cp:revision>
  <cp:lastPrinted>2025-09-14T00:37:00Z</cp:lastPrinted>
  <dcterms:created xsi:type="dcterms:W3CDTF">2025-10-09T10:35:00Z</dcterms:created>
  <dcterms:modified xsi:type="dcterms:W3CDTF">2025-10-09T10:35:00Z</dcterms:modified>
</cp:coreProperties>
</file>