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13714" w14:textId="4A6ED062" w:rsidR="00AE5CB4" w:rsidRPr="00701390" w:rsidRDefault="00AE5CB4" w:rsidP="00AE5CB4">
      <w:pPr>
        <w:snapToGrid w:val="0"/>
        <w:spacing w:line="300" w:lineRule="exact"/>
        <w:jc w:val="center"/>
        <w:rPr>
          <w:rFonts w:ascii="Yu Gothic UI" w:eastAsia="Yu Gothic UI" w:hAnsi="Yu Gothic UI"/>
          <w:spacing w:val="2"/>
        </w:rPr>
      </w:pPr>
      <w:r w:rsidRPr="00A22855">
        <w:rPr>
          <w:rFonts w:ascii="Yu Gothic UI" w:eastAsia="Yu Gothic UI" w:hAnsi="Yu Gothic UI" w:hint="eastAsia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CE1F7B" wp14:editId="7B47F2BF">
                <wp:simplePos x="0" y="0"/>
                <wp:positionH relativeFrom="margin">
                  <wp:posOffset>78105</wp:posOffset>
                </wp:positionH>
                <wp:positionV relativeFrom="paragraph">
                  <wp:posOffset>-2501265</wp:posOffset>
                </wp:positionV>
                <wp:extent cx="5975985" cy="823595"/>
                <wp:effectExtent l="0" t="0" r="24765" b="1460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985" cy="823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818B28" w14:textId="77777777" w:rsidR="00A22855" w:rsidRDefault="00A22855" w:rsidP="00A22855">
                            <w:pPr>
                              <w:adjustRightInd w:val="0"/>
                              <w:snapToGrid w:val="0"/>
                              <w:ind w:leftChars="50" w:left="94" w:rightChars="50" w:right="94"/>
                              <w:jc w:val="center"/>
                              <w:rPr>
                                <w:rFonts w:ascii="Yu Gothic UI" w:eastAsia="Yu Gothic UI" w:hAnsi="Yu Gothic UI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Yu Gothic UI" w:eastAsia="Yu Gothic UI" w:hAnsi="Yu Gothic UI" w:hint="eastAsia"/>
                                <w:b/>
                                <w:sz w:val="22"/>
                                <w:szCs w:val="22"/>
                              </w:rPr>
                              <w:t>【　注意事項！　】</w:t>
                            </w:r>
                          </w:p>
                          <w:p w14:paraId="51C44251" w14:textId="473AC371" w:rsidR="00A22855" w:rsidRDefault="00A22855" w:rsidP="00A22855">
                            <w:pPr>
                              <w:adjustRightInd w:val="0"/>
                              <w:snapToGrid w:val="0"/>
                              <w:ind w:leftChars="50" w:left="94" w:rightChars="50" w:right="94"/>
                              <w:rPr>
                                <w:rFonts w:ascii="Yu Gothic UI" w:eastAsia="Yu Gothic UI" w:hAnsi="Yu Gothic UI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Yu Gothic UI" w:eastAsia="Yu Gothic UI" w:hAnsi="Yu Gothic UI" w:hint="eastAsia"/>
                                <w:b/>
                                <w:sz w:val="22"/>
                                <w:szCs w:val="22"/>
                              </w:rPr>
                              <w:t>大会当日の朝、ご自身で検温し37.5度以上の発熱や体調不良を感じる方、風邪の症状等のある方の大会への参加はお控えください。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E1F7B" id="テキスト ボックス 3" o:spid="_x0000_s1027" type="#_x0000_t202" style="position:absolute;left:0;text-align:left;margin-left:6.15pt;margin-top:-196.95pt;width:470.55pt;height:64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" fillcolor="white [3201]" strokeweight=".5pt">
                <v:textbox>
                  <w:txbxContent>
                    <w:p w14:paraId="31818B28" w14:textId="77777777" w:rsidR="00A22855" w:rsidRDefault="00A22855" w:rsidP="00A22855">
                      <w:pPr>
                        <w:adjustRightInd w:val="0"/>
                        <w:snapToGrid w:val="0"/>
                        <w:ind w:leftChars="50" w:left="94" w:rightChars="50" w:right="94"/>
                        <w:jc w:val="center"/>
                        <w:rPr>
                          <w:rFonts w:ascii="Yu Gothic UI" w:eastAsia="Yu Gothic UI" w:hAnsi="Yu Gothic UI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Yu Gothic UI" w:eastAsia="Yu Gothic UI" w:hAnsi="Yu Gothic UI" w:hint="eastAsia"/>
                          <w:b/>
                          <w:sz w:val="22"/>
                          <w:szCs w:val="22"/>
                        </w:rPr>
                        <w:t>【　注意事項！　】</w:t>
                      </w:r>
                    </w:p>
                    <w:p w14:paraId="51C44251" w14:textId="473AC371" w:rsidR="00A22855" w:rsidRDefault="00A22855" w:rsidP="00A22855">
                      <w:pPr>
                        <w:adjustRightInd w:val="0"/>
                        <w:snapToGrid w:val="0"/>
                        <w:ind w:leftChars="50" w:left="94" w:rightChars="50" w:right="94"/>
                        <w:rPr>
                          <w:rFonts w:ascii="Yu Gothic UI" w:eastAsia="Yu Gothic UI" w:hAnsi="Yu Gothic UI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Yu Gothic UI" w:eastAsia="Yu Gothic UI" w:hAnsi="Yu Gothic UI" w:hint="eastAsia"/>
                          <w:b/>
                          <w:sz w:val="22"/>
                          <w:szCs w:val="22"/>
                        </w:rPr>
                        <w:t>大会当日の朝、ご自身で検温し37.5度以上の発熱や体調不良を感じる方、風邪の症状等のある方の大会への参加はお控えください。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01390">
        <w:rPr>
          <w:rFonts w:ascii="Yu Gothic UI" w:eastAsia="Yu Gothic UI" w:hAnsi="Yu Gothic UI" w:hint="eastAsia"/>
          <w:color w:val="000000"/>
          <w:sz w:val="28"/>
          <w:szCs w:val="28"/>
        </w:rPr>
        <w:t>第</w:t>
      </w:r>
      <w:r w:rsidRPr="00701390">
        <w:rPr>
          <w:rFonts w:ascii="Yu Gothic UI" w:eastAsia="Yu Gothic UI" w:hAnsi="Yu Gothic UI"/>
          <w:color w:val="000000"/>
          <w:sz w:val="28"/>
          <w:szCs w:val="28"/>
        </w:rPr>
        <w:t>1</w:t>
      </w:r>
      <w:r w:rsidRPr="00701390">
        <w:rPr>
          <w:rFonts w:ascii="Yu Gothic UI" w:eastAsia="Yu Gothic UI" w:hAnsi="Yu Gothic UI" w:hint="eastAsia"/>
          <w:color w:val="000000"/>
          <w:sz w:val="28"/>
          <w:szCs w:val="28"/>
        </w:rPr>
        <w:t>3回岩手県スノーボード技術選手権大会</w:t>
      </w:r>
    </w:p>
    <w:p w14:paraId="586AD334" w14:textId="2A276947" w:rsidR="00AE5CB4" w:rsidRPr="00701390" w:rsidRDefault="00AE5CB4" w:rsidP="00AE5CB4">
      <w:pPr>
        <w:snapToGrid w:val="0"/>
        <w:spacing w:afterLines="50" w:after="143" w:line="300" w:lineRule="exact"/>
        <w:jc w:val="center"/>
        <w:rPr>
          <w:rFonts w:ascii="Yu Gothic UI" w:eastAsia="Yu Gothic UI" w:hAnsi="Yu Gothic UI"/>
          <w:color w:val="000000"/>
          <w:sz w:val="24"/>
          <w:szCs w:val="28"/>
        </w:rPr>
      </w:pPr>
      <w:r w:rsidRPr="00701390">
        <w:rPr>
          <w:rFonts w:ascii="Yu Gothic UI" w:eastAsia="Yu Gothic UI" w:hAnsi="Yu Gothic UI" w:hint="eastAsia"/>
          <w:color w:val="000000"/>
          <w:sz w:val="24"/>
          <w:szCs w:val="28"/>
        </w:rPr>
        <w:t>兼　第</w:t>
      </w:r>
      <w:r w:rsidRPr="00701390">
        <w:rPr>
          <w:rFonts w:ascii="Yu Gothic UI" w:eastAsia="Yu Gothic UI" w:hAnsi="Yu Gothic UI"/>
          <w:color w:val="000000"/>
          <w:sz w:val="24"/>
          <w:szCs w:val="28"/>
        </w:rPr>
        <w:t>2</w:t>
      </w:r>
      <w:r w:rsidRPr="00701390">
        <w:rPr>
          <w:rFonts w:ascii="Yu Gothic UI" w:eastAsia="Yu Gothic UI" w:hAnsi="Yu Gothic UI" w:hint="eastAsia"/>
          <w:color w:val="000000"/>
          <w:sz w:val="24"/>
          <w:szCs w:val="28"/>
        </w:rPr>
        <w:t>3回SAJ全日本スノーボード技術選手権大会予選会</w:t>
      </w:r>
    </w:p>
    <w:p w14:paraId="15356309" w14:textId="77777777" w:rsidR="00AE5CB4" w:rsidRPr="00701390" w:rsidRDefault="00AE5CB4" w:rsidP="00AE5CB4">
      <w:pPr>
        <w:snapToGrid w:val="0"/>
        <w:spacing w:beforeLines="50" w:before="143" w:afterLines="50" w:after="143" w:line="300" w:lineRule="exact"/>
        <w:jc w:val="center"/>
        <w:rPr>
          <w:rFonts w:ascii="Yu Gothic UI" w:eastAsia="Yu Gothic UI" w:hAnsi="Yu Gothic UI"/>
          <w:b/>
          <w:bCs/>
          <w:color w:val="000000"/>
          <w:spacing w:val="2"/>
          <w:sz w:val="28"/>
          <w:szCs w:val="24"/>
        </w:rPr>
      </w:pPr>
      <w:r w:rsidRPr="00701390">
        <w:rPr>
          <w:rFonts w:ascii="Yu Gothic UI" w:eastAsia="Yu Gothic UI" w:hAnsi="Yu Gothic UI" w:hint="eastAsia"/>
          <w:b/>
          <w:bCs/>
          <w:color w:val="000000"/>
          <w:sz w:val="28"/>
          <w:szCs w:val="24"/>
        </w:rPr>
        <w:t>参　加　申　込　書</w:t>
      </w:r>
    </w:p>
    <w:p w14:paraId="3C250E63" w14:textId="77777777" w:rsidR="00AE5CB4" w:rsidRPr="00701390" w:rsidRDefault="00AE5CB4" w:rsidP="00AE5CB4">
      <w:pPr>
        <w:snapToGrid w:val="0"/>
        <w:spacing w:line="300" w:lineRule="exact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</w:rPr>
        <w:t>（一財）岩手県スキー連盟　会長　様</w:t>
      </w:r>
      <w:r w:rsidRPr="00701390">
        <w:rPr>
          <w:rFonts w:ascii="Yu Gothic UI" w:eastAsia="Yu Gothic UI" w:hAnsi="Yu Gothic UI" w:hint="eastAsia"/>
          <w:spacing w:val="2"/>
        </w:rPr>
        <w:t xml:space="preserve">　　　　　　　　　</w:t>
      </w:r>
      <w:r>
        <w:rPr>
          <w:rFonts w:ascii="Yu Gothic UI" w:eastAsia="Yu Gothic UI" w:hAnsi="Yu Gothic UI" w:hint="eastAsia"/>
          <w:spacing w:val="2"/>
        </w:rPr>
        <w:t xml:space="preserve">　　　　</w:t>
      </w:r>
      <w:r w:rsidRPr="00701390">
        <w:rPr>
          <w:rFonts w:ascii="Yu Gothic UI" w:eastAsia="Yu Gothic UI" w:hAnsi="Yu Gothic UI" w:hint="eastAsia"/>
          <w:spacing w:val="2"/>
        </w:rPr>
        <w:t xml:space="preserve">　</w:t>
      </w:r>
      <w:r w:rsidRPr="00701390">
        <w:rPr>
          <w:rFonts w:ascii="Yu Gothic UI" w:eastAsia="Yu Gothic UI" w:hAnsi="Yu Gothic UI" w:hint="eastAsia"/>
        </w:rPr>
        <w:t>申込日　令和　　　年　　　月　　　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"/>
        <w:gridCol w:w="204"/>
        <w:gridCol w:w="2030"/>
        <w:gridCol w:w="1528"/>
        <w:gridCol w:w="502"/>
        <w:gridCol w:w="760"/>
        <w:gridCol w:w="1270"/>
        <w:gridCol w:w="214"/>
        <w:gridCol w:w="2201"/>
      </w:tblGrid>
      <w:tr w:rsidR="00AE5CB4" w:rsidRPr="00701390" w14:paraId="54F42F86" w14:textId="77777777" w:rsidTr="00120514">
        <w:trPr>
          <w:trHeight w:val="338"/>
          <w:jc w:val="center"/>
        </w:trPr>
        <w:tc>
          <w:tcPr>
            <w:tcW w:w="915" w:type="dxa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74A5B5B1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ふりがな</w:t>
            </w:r>
          </w:p>
        </w:tc>
        <w:tc>
          <w:tcPr>
            <w:tcW w:w="3762" w:type="dxa"/>
            <w:gridSpan w:val="3"/>
            <w:tcBorders>
              <w:top w:val="single" w:sz="12" w:space="0" w:color="000000"/>
              <w:left w:val="single" w:sz="4" w:space="0" w:color="000000"/>
              <w:bottom w:val="dashed" w:sz="4" w:space="0" w:color="000000"/>
              <w:right w:val="single" w:sz="12" w:space="0" w:color="000000"/>
            </w:tcBorders>
            <w:vAlign w:val="center"/>
          </w:tcPr>
          <w:p w14:paraId="14383D51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  <w:spacing w:val="2"/>
              </w:rPr>
            </w:pPr>
          </w:p>
        </w:tc>
        <w:tc>
          <w:tcPr>
            <w:tcW w:w="126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C950333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性別</w:t>
            </w:r>
          </w:p>
        </w:tc>
        <w:tc>
          <w:tcPr>
            <w:tcW w:w="3685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0BA88CE7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生年月日</w:t>
            </w:r>
          </w:p>
          <w:p w14:paraId="5C32376F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西暦　　　　　年　　　　月　　　　日</w:t>
            </w:r>
          </w:p>
          <w:p w14:paraId="0D857C09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righ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（　　　　　歳）</w:t>
            </w:r>
          </w:p>
        </w:tc>
      </w:tr>
      <w:tr w:rsidR="00AE5CB4" w:rsidRPr="00701390" w14:paraId="0FC49577" w14:textId="77777777" w:rsidTr="00120514">
        <w:trPr>
          <w:trHeight w:val="898"/>
          <w:jc w:val="center"/>
        </w:trPr>
        <w:tc>
          <w:tcPr>
            <w:tcW w:w="915" w:type="dxa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6D001BF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氏　　名</w:t>
            </w:r>
          </w:p>
        </w:tc>
        <w:tc>
          <w:tcPr>
            <w:tcW w:w="3762" w:type="dxa"/>
            <w:gridSpan w:val="3"/>
            <w:tcBorders>
              <w:top w:val="dashed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4DFBC99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  <w:spacing w:val="2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6532CF8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男</w:t>
            </w:r>
            <w:r>
              <w:rPr>
                <w:rFonts w:ascii="Yu Gothic UI" w:eastAsia="Yu Gothic UI" w:hAnsi="Yu Gothic UI" w:hint="eastAsia"/>
              </w:rPr>
              <w:t xml:space="preserve"> </w:t>
            </w:r>
            <w:r w:rsidRPr="00701390">
              <w:rPr>
                <w:rFonts w:ascii="Yu Gothic UI" w:eastAsia="Yu Gothic UI" w:hAnsi="Yu Gothic UI" w:hint="eastAsia"/>
              </w:rPr>
              <w:t>・</w:t>
            </w:r>
            <w:r>
              <w:rPr>
                <w:rFonts w:ascii="Yu Gothic UI" w:eastAsia="Yu Gothic UI" w:hAnsi="Yu Gothic UI" w:hint="eastAsia"/>
              </w:rPr>
              <w:t xml:space="preserve"> </w:t>
            </w:r>
            <w:r w:rsidRPr="00701390">
              <w:rPr>
                <w:rFonts w:ascii="Yu Gothic UI" w:eastAsia="Yu Gothic UI" w:hAnsi="Yu Gothic UI" w:hint="eastAsia"/>
              </w:rPr>
              <w:t>女</w:t>
            </w:r>
          </w:p>
        </w:tc>
        <w:tc>
          <w:tcPr>
            <w:tcW w:w="3685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F11BCE" w14:textId="77777777" w:rsidR="00AE5CB4" w:rsidRPr="00701390" w:rsidRDefault="00AE5CB4" w:rsidP="00120514">
            <w:pPr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</w:p>
        </w:tc>
      </w:tr>
      <w:tr w:rsidR="00AE5CB4" w:rsidRPr="00701390" w14:paraId="44C6BBC1" w14:textId="77777777" w:rsidTr="00120514">
        <w:trPr>
          <w:trHeight w:val="1041"/>
          <w:jc w:val="center"/>
        </w:trPr>
        <w:tc>
          <w:tcPr>
            <w:tcW w:w="7423" w:type="dxa"/>
            <w:gridSpan w:val="8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A6B1CD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住　　所　　〒</w:t>
            </w:r>
          </w:p>
          <w:p w14:paraId="2CFFC876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</w:p>
          <w:p w14:paraId="6BBA192D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</w:p>
        </w:tc>
        <w:tc>
          <w:tcPr>
            <w:tcW w:w="22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64CA08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血液型</w:t>
            </w:r>
          </w:p>
          <w:p w14:paraId="7EA78A51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/>
              </w:rPr>
              <w:t xml:space="preserve">    </w:t>
            </w:r>
            <w:r w:rsidRPr="00701390">
              <w:rPr>
                <w:rFonts w:ascii="Yu Gothic UI" w:eastAsia="Yu Gothic UI" w:hAnsi="Yu Gothic UI" w:hint="eastAsia"/>
              </w:rPr>
              <w:t xml:space="preserve">　　</w:t>
            </w:r>
            <w:r w:rsidRPr="00701390">
              <w:rPr>
                <w:rFonts w:ascii="Yu Gothic UI" w:eastAsia="Yu Gothic UI" w:hAnsi="Yu Gothic UI"/>
              </w:rPr>
              <w:t xml:space="preserve">      </w:t>
            </w:r>
            <w:r w:rsidRPr="00701390">
              <w:rPr>
                <w:rFonts w:ascii="Yu Gothic UI" w:eastAsia="Yu Gothic UI" w:hAnsi="Yu Gothic UI" w:hint="eastAsia"/>
              </w:rPr>
              <w:t>型</w:t>
            </w:r>
          </w:p>
          <w:p w14:paraId="7C723777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200" w:firstLine="378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Ｒｈ</w:t>
            </w:r>
          </w:p>
        </w:tc>
      </w:tr>
      <w:tr w:rsidR="00AE5CB4" w:rsidRPr="00701390" w14:paraId="3D5D7576" w14:textId="77777777" w:rsidTr="00120514">
        <w:trPr>
          <w:trHeight w:val="895"/>
          <w:jc w:val="center"/>
        </w:trPr>
        <w:tc>
          <w:tcPr>
            <w:tcW w:w="4677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171DA7C5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既得資格が有る場合は○で囲んで下さい</w:t>
            </w:r>
          </w:p>
          <w:p w14:paraId="67B9DD12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/>
                <w:spacing w:val="2"/>
              </w:rPr>
              <w:t>SAJ</w:t>
            </w:r>
            <w:r w:rsidRPr="00701390">
              <w:rPr>
                <w:rFonts w:ascii="Yu Gothic UI" w:eastAsia="Yu Gothic UI" w:hAnsi="Yu Gothic UI" w:hint="eastAsia"/>
                <w:spacing w:val="2"/>
              </w:rPr>
              <w:t xml:space="preserve">　：　</w:t>
            </w:r>
            <w:r w:rsidRPr="00701390">
              <w:rPr>
                <w:rFonts w:ascii="Yu Gothic UI" w:eastAsia="Yu Gothic UI" w:hAnsi="Yu Gothic UI"/>
                <w:spacing w:val="2"/>
              </w:rPr>
              <w:t>SB指導員　SB準指導員　１級　２級</w:t>
            </w:r>
          </w:p>
          <w:p w14:paraId="6062F7B2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  <w:lang w:eastAsia="zh-CN"/>
              </w:rPr>
            </w:pPr>
            <w:r w:rsidRPr="00701390">
              <w:rPr>
                <w:rFonts w:ascii="Yu Gothic UI" w:eastAsia="Yu Gothic UI" w:hAnsi="Yu Gothic UI" w:hint="eastAsia"/>
                <w:b/>
                <w:spacing w:val="2"/>
                <w:lang w:eastAsia="zh-CN"/>
              </w:rPr>
              <w:t>SAJ協会名</w:t>
            </w:r>
            <w:r w:rsidRPr="00701390">
              <w:rPr>
                <w:rFonts w:ascii="Yu Gothic UI" w:eastAsia="Yu Gothic UI" w:hAnsi="Yu Gothic UI" w:hint="eastAsia"/>
                <w:spacing w:val="2"/>
                <w:lang w:eastAsia="zh-CN"/>
              </w:rPr>
              <w:t>（　　　　　　　　　　　　　　　　）</w:t>
            </w:r>
          </w:p>
          <w:p w14:paraId="4FC540AE" w14:textId="1F190253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  <w:spacing w:val="2"/>
              </w:rPr>
              <w:t>J</w:t>
            </w:r>
            <w:r w:rsidR="00355FFA">
              <w:rPr>
                <w:rFonts w:ascii="Yu Gothic UI" w:eastAsia="Yu Gothic UI" w:hAnsi="Yu Gothic UI" w:hint="eastAsia"/>
                <w:spacing w:val="2"/>
              </w:rPr>
              <w:t>S</w:t>
            </w:r>
            <w:r w:rsidRPr="00701390">
              <w:rPr>
                <w:rFonts w:ascii="Yu Gothic UI" w:eastAsia="Yu Gothic UI" w:hAnsi="Yu Gothic UI" w:hint="eastAsia"/>
                <w:spacing w:val="2"/>
              </w:rPr>
              <w:t>BA　：</w:t>
            </w:r>
            <w:r>
              <w:rPr>
                <w:rFonts w:ascii="Yu Gothic UI" w:eastAsia="Yu Gothic UI" w:hAnsi="Yu Gothic UI" w:hint="eastAsia"/>
                <w:spacing w:val="2"/>
              </w:rPr>
              <w:t xml:space="preserve">　</w:t>
            </w:r>
            <w:r w:rsidRPr="00701390">
              <w:rPr>
                <w:rFonts w:ascii="Yu Gothic UI" w:eastAsia="Yu Gothic UI" w:hAnsi="Yu Gothic UI" w:hint="eastAsia"/>
                <w:spacing w:val="2"/>
              </w:rPr>
              <w:t>A級イントラ　B級イントラ　C級イントラ</w:t>
            </w:r>
          </w:p>
          <w:p w14:paraId="5D4F24F5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500" w:firstLine="965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  <w:spacing w:val="2"/>
              </w:rPr>
              <w:t>１級　　２級</w:t>
            </w:r>
          </w:p>
          <w:p w14:paraId="4049AB5D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  <w:spacing w:val="2"/>
              </w:rPr>
              <w:t>その他（　　　　　　　　　　　　　　　　　）</w:t>
            </w:r>
          </w:p>
        </w:tc>
        <w:tc>
          <w:tcPr>
            <w:tcW w:w="4947" w:type="dxa"/>
            <w:gridSpan w:val="5"/>
            <w:tcBorders>
              <w:top w:val="single" w:sz="12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14:paraId="653FD8E3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連絡先</w:t>
            </w:r>
          </w:p>
          <w:p w14:paraId="5D706EF4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100" w:firstLine="189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ＴＥＬ</w:t>
            </w:r>
          </w:p>
        </w:tc>
      </w:tr>
      <w:tr w:rsidR="00AE5CB4" w:rsidRPr="00701390" w14:paraId="6138EEC6" w14:textId="77777777" w:rsidTr="00120514">
        <w:trPr>
          <w:trHeight w:val="895"/>
          <w:jc w:val="center"/>
        </w:trPr>
        <w:tc>
          <w:tcPr>
            <w:tcW w:w="4677" w:type="dxa"/>
            <w:gridSpan w:val="4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6FFC25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</w:p>
        </w:tc>
        <w:tc>
          <w:tcPr>
            <w:tcW w:w="4947" w:type="dxa"/>
            <w:gridSpan w:val="5"/>
            <w:tcBorders>
              <w:top w:val="dashed" w:sz="4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</w:tcPr>
          <w:p w14:paraId="7428EDD5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 xml:space="preserve">　携　帯</w:t>
            </w:r>
          </w:p>
        </w:tc>
      </w:tr>
      <w:tr w:rsidR="00AE5CB4" w:rsidRPr="00701390" w14:paraId="32F01DDA" w14:textId="77777777" w:rsidTr="00120514">
        <w:trPr>
          <w:jc w:val="center"/>
        </w:trPr>
        <w:tc>
          <w:tcPr>
            <w:tcW w:w="467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2D1F6F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50" w:firstLine="94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学生の方は学校名を記入の事</w:t>
            </w:r>
          </w:p>
          <w:p w14:paraId="3E1BC8AE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</w:p>
          <w:p w14:paraId="4AEE8F81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</w:p>
        </w:tc>
        <w:tc>
          <w:tcPr>
            <w:tcW w:w="4947" w:type="dxa"/>
            <w:gridSpan w:val="5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042EF7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緊急連絡先（ケガなどの際の連絡先）</w:t>
            </w:r>
          </w:p>
          <w:p w14:paraId="648A912B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100" w:firstLine="189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ＴＥＬ</w:t>
            </w:r>
          </w:p>
        </w:tc>
      </w:tr>
      <w:tr w:rsidR="00AE5CB4" w:rsidRPr="00701390" w14:paraId="76015FB8" w14:textId="77777777" w:rsidTr="00120514">
        <w:trPr>
          <w:trHeight w:val="544"/>
          <w:jc w:val="center"/>
        </w:trPr>
        <w:tc>
          <w:tcPr>
            <w:tcW w:w="1119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40B5F801" w14:textId="77777777" w:rsidR="00AE5CB4" w:rsidRPr="00701390" w:rsidRDefault="00AE5CB4" w:rsidP="00355FFA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</w:rPr>
            </w:pPr>
            <w:r w:rsidRPr="00701390">
              <w:rPr>
                <w:rFonts w:ascii="Yu Gothic UI" w:eastAsia="Yu Gothic UI" w:hAnsi="Yu Gothic UI" w:hint="eastAsia"/>
              </w:rPr>
              <w:t>出</w:t>
            </w:r>
            <w:r>
              <w:rPr>
                <w:rFonts w:ascii="Yu Gothic UI" w:eastAsia="Yu Gothic UI" w:hAnsi="Yu Gothic UI" w:hint="eastAsia"/>
              </w:rPr>
              <w:t xml:space="preserve">　</w:t>
            </w:r>
            <w:r w:rsidRPr="00701390">
              <w:rPr>
                <w:rFonts w:ascii="Yu Gothic UI" w:eastAsia="Yu Gothic UI" w:hAnsi="Yu Gothic UI" w:hint="eastAsia"/>
              </w:rPr>
              <w:t>場</w:t>
            </w:r>
          </w:p>
          <w:p w14:paraId="1FF826F7" w14:textId="77777777" w:rsidR="00AE5CB4" w:rsidRPr="00701390" w:rsidRDefault="00AE5CB4" w:rsidP="00355FFA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カテゴリー</w:t>
            </w:r>
          </w:p>
        </w:tc>
        <w:tc>
          <w:tcPr>
            <w:tcW w:w="2030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0DFB9B17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</w:rPr>
            </w:pPr>
            <w:r w:rsidRPr="00701390">
              <w:rPr>
                <w:rFonts w:ascii="Yu Gothic UI" w:eastAsia="Yu Gothic UI" w:hAnsi="Yu Gothic UI" w:hint="eastAsia"/>
              </w:rPr>
              <w:t>□アルペン男子</w:t>
            </w:r>
          </w:p>
          <w:p w14:paraId="08796E2B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□ジュニア男子</w:t>
            </w:r>
          </w:p>
        </w:tc>
        <w:tc>
          <w:tcPr>
            <w:tcW w:w="2030" w:type="dxa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35840C90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</w:rPr>
            </w:pPr>
            <w:r w:rsidRPr="00701390">
              <w:rPr>
                <w:rFonts w:ascii="Yu Gothic UI" w:eastAsia="Yu Gothic UI" w:hAnsi="Yu Gothic UI" w:hint="eastAsia"/>
              </w:rPr>
              <w:t>□フリースタイル男子</w:t>
            </w:r>
          </w:p>
          <w:p w14:paraId="25E2B8D8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  <w:spacing w:val="2"/>
              </w:rPr>
              <w:t>□ジュニア女子</w:t>
            </w:r>
          </w:p>
        </w:tc>
        <w:tc>
          <w:tcPr>
            <w:tcW w:w="2030" w:type="dxa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4" w:space="0" w:color="auto"/>
            </w:tcBorders>
            <w:vAlign w:val="center"/>
          </w:tcPr>
          <w:p w14:paraId="05DA09B8" w14:textId="77777777" w:rsidR="00AE5CB4" w:rsidRDefault="00AE5CB4" w:rsidP="00120514">
            <w:pPr>
              <w:widowControl/>
              <w:snapToGrid w:val="0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□アルペン女子</w:t>
            </w:r>
          </w:p>
          <w:p w14:paraId="18B383C1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□キッズ男子</w:t>
            </w:r>
          </w:p>
        </w:tc>
        <w:tc>
          <w:tcPr>
            <w:tcW w:w="2415" w:type="dxa"/>
            <w:gridSpan w:val="2"/>
            <w:vMerge w:val="restart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39D24786" w14:textId="77777777" w:rsidR="00AE5CB4" w:rsidRDefault="00AE5CB4" w:rsidP="00120514">
            <w:pPr>
              <w:widowControl/>
              <w:snapToGrid w:val="0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</w:rPr>
              <w:t>□フリースタイル女子</w:t>
            </w:r>
          </w:p>
          <w:p w14:paraId="530EB34C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  <w:spacing w:val="2"/>
              </w:rPr>
              <w:t>□キッズ女子</w:t>
            </w:r>
          </w:p>
        </w:tc>
      </w:tr>
      <w:tr w:rsidR="00AE5CB4" w:rsidRPr="00701390" w14:paraId="7C120E6F" w14:textId="77777777" w:rsidTr="00120514">
        <w:trPr>
          <w:trHeight w:val="434"/>
          <w:jc w:val="center"/>
        </w:trPr>
        <w:tc>
          <w:tcPr>
            <w:tcW w:w="1119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DC21260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</w:p>
        </w:tc>
        <w:tc>
          <w:tcPr>
            <w:tcW w:w="2030" w:type="dxa"/>
            <w:vMerge/>
            <w:tcBorders>
              <w:left w:val="single" w:sz="4" w:space="0" w:color="000000"/>
              <w:bottom w:val="single" w:sz="12" w:space="0" w:color="000000"/>
              <w:right w:val="single" w:sz="4" w:space="0" w:color="auto"/>
            </w:tcBorders>
          </w:tcPr>
          <w:p w14:paraId="0947C286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100" w:firstLine="189"/>
              <w:rPr>
                <w:rFonts w:ascii="Yu Gothic UI" w:eastAsia="Yu Gothic UI" w:hAnsi="Yu Gothic UI"/>
              </w:rPr>
            </w:pPr>
          </w:p>
        </w:tc>
        <w:tc>
          <w:tcPr>
            <w:tcW w:w="2030" w:type="dxa"/>
            <w:gridSpan w:val="2"/>
            <w:vMerge/>
            <w:tcBorders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14:paraId="20FE3366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100" w:firstLine="189"/>
              <w:rPr>
                <w:rFonts w:ascii="Yu Gothic UI" w:eastAsia="Yu Gothic UI" w:hAnsi="Yu Gothic UI"/>
              </w:rPr>
            </w:pPr>
          </w:p>
        </w:tc>
        <w:tc>
          <w:tcPr>
            <w:tcW w:w="2030" w:type="dxa"/>
            <w:gridSpan w:val="2"/>
            <w:vMerge/>
            <w:tcBorders>
              <w:left w:val="single" w:sz="4" w:space="0" w:color="auto"/>
              <w:bottom w:val="single" w:sz="12" w:space="0" w:color="000000"/>
              <w:right w:val="single" w:sz="4" w:space="0" w:color="auto"/>
            </w:tcBorders>
          </w:tcPr>
          <w:p w14:paraId="530683AE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100" w:firstLine="189"/>
              <w:rPr>
                <w:rFonts w:ascii="Yu Gothic UI" w:eastAsia="Yu Gothic UI" w:hAnsi="Yu Gothic UI"/>
              </w:rPr>
            </w:pPr>
          </w:p>
        </w:tc>
        <w:tc>
          <w:tcPr>
            <w:tcW w:w="2415" w:type="dxa"/>
            <w:gridSpan w:val="2"/>
            <w:vMerge/>
            <w:tcBorders>
              <w:left w:val="single" w:sz="4" w:space="0" w:color="auto"/>
              <w:bottom w:val="single" w:sz="12" w:space="0" w:color="000000"/>
              <w:right w:val="single" w:sz="12" w:space="0" w:color="auto"/>
            </w:tcBorders>
          </w:tcPr>
          <w:p w14:paraId="3BF689D2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100" w:firstLine="189"/>
              <w:rPr>
                <w:rFonts w:ascii="Yu Gothic UI" w:eastAsia="Yu Gothic UI" w:hAnsi="Yu Gothic UI"/>
              </w:rPr>
            </w:pPr>
          </w:p>
        </w:tc>
      </w:tr>
      <w:tr w:rsidR="00AE5CB4" w:rsidRPr="00701390" w14:paraId="54C7E9D1" w14:textId="77777777" w:rsidTr="00120514">
        <w:trPr>
          <w:trHeight w:val="1533"/>
          <w:jc w:val="center"/>
        </w:trPr>
        <w:tc>
          <w:tcPr>
            <w:tcW w:w="9624" w:type="dxa"/>
            <w:gridSpan w:val="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BC0ADA9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</w:rPr>
            </w:pPr>
            <w:r w:rsidRPr="00701390">
              <w:rPr>
                <w:rFonts w:ascii="Yu Gothic UI" w:eastAsia="Yu Gothic UI" w:hAnsi="Yu Gothic UI" w:hint="eastAsia"/>
              </w:rPr>
              <w:t xml:space="preserve">スポーツ傷害保険　</w:t>
            </w:r>
          </w:p>
          <w:p w14:paraId="09D3179F" w14:textId="77777777" w:rsidR="00AE5CB4" w:rsidRPr="00287D43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</w:rPr>
            </w:pPr>
            <w:r w:rsidRPr="00701390">
              <w:rPr>
                <w:rFonts w:ascii="Yu Gothic UI" w:eastAsia="Yu Gothic UI" w:hAnsi="Yu Gothic UI" w:hint="eastAsia"/>
              </w:rPr>
              <w:t xml:space="preserve">　</w:t>
            </w:r>
            <w:r w:rsidRPr="00701390">
              <w:rPr>
                <w:rFonts w:ascii="Yu Gothic UI" w:eastAsia="Yu Gothic UI" w:hAnsi="Yu Gothic UI" w:hint="eastAsia"/>
                <w:u w:val="single"/>
              </w:rPr>
              <w:t xml:space="preserve">保険会社名　　　　　　　　　　　　　　　　　　　　　　　　　　</w:t>
            </w:r>
            <w:r w:rsidRPr="00701390">
              <w:rPr>
                <w:rFonts w:ascii="Yu Gothic UI" w:eastAsia="Yu Gothic UI" w:hAnsi="Yu Gothic UI" w:hint="eastAsia"/>
              </w:rPr>
              <w:t xml:space="preserve">　</w:t>
            </w:r>
            <w:r w:rsidRPr="00701390">
              <w:rPr>
                <w:rFonts w:ascii="Yu Gothic UI" w:eastAsia="Yu Gothic UI" w:hAnsi="Yu Gothic UI" w:hint="eastAsia"/>
                <w:u w:val="single"/>
              </w:rPr>
              <w:t>保険番号</w:t>
            </w:r>
            <w:r>
              <w:rPr>
                <w:rFonts w:ascii="Yu Gothic UI" w:eastAsia="Yu Gothic UI" w:hAnsi="Yu Gothic UI" w:hint="eastAsia"/>
                <w:u w:val="single"/>
              </w:rPr>
              <w:t xml:space="preserve">　　　　　　　　　　</w:t>
            </w:r>
            <w:r w:rsidRPr="00287D43">
              <w:rPr>
                <w:rFonts w:ascii="Yu Gothic UI" w:eastAsia="Yu Gothic UI" w:hAnsi="Yu Gothic UI" w:hint="eastAsia"/>
                <w:color w:val="FFFFFF" w:themeColor="background1"/>
                <w:u w:val="single"/>
              </w:rPr>
              <w:t>0</w:t>
            </w:r>
          </w:p>
          <w:p w14:paraId="023DDF78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ascii="Yu Gothic UI" w:eastAsia="Yu Gothic UI" w:hAnsi="Yu Gothic UI"/>
                <w:spacing w:val="2"/>
              </w:rPr>
            </w:pPr>
            <w:r w:rsidRPr="00701390">
              <w:rPr>
                <w:rFonts w:ascii="Yu Gothic UI" w:eastAsia="Yu Gothic UI" w:hAnsi="Yu Gothic UI" w:hint="eastAsia"/>
                <w:spacing w:val="2"/>
              </w:rPr>
              <w:t xml:space="preserve">　</w:t>
            </w:r>
          </w:p>
          <w:p w14:paraId="1AB2B49F" w14:textId="77777777" w:rsidR="00AE5CB4" w:rsidRPr="00701390" w:rsidRDefault="00AE5CB4" w:rsidP="00120514">
            <w:pPr>
              <w:suppressAutoHyphens/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firstLineChars="100" w:firstLine="189"/>
              <w:rPr>
                <w:rFonts w:ascii="Yu Gothic UI" w:eastAsia="Yu Gothic UI" w:hAnsi="Yu Gothic UI"/>
                <w:spacing w:val="2"/>
                <w:u w:val="single"/>
              </w:rPr>
            </w:pPr>
            <w:r w:rsidRPr="00701390">
              <w:rPr>
                <w:rFonts w:ascii="Yu Gothic UI" w:eastAsia="Yu Gothic UI" w:hAnsi="Yu Gothic UI" w:hint="eastAsia"/>
                <w:u w:val="single"/>
              </w:rPr>
              <w:t xml:space="preserve">保険の種類　　　　　　　　　　　　　　　　　　　　　　　　　　</w:t>
            </w:r>
            <w:r w:rsidRPr="00287D43">
              <w:rPr>
                <w:rFonts w:ascii="Yu Gothic UI" w:eastAsia="Yu Gothic UI" w:hAnsi="Yu Gothic UI" w:hint="eastAsia"/>
              </w:rPr>
              <w:t xml:space="preserve">　　</w:t>
            </w:r>
            <w:r w:rsidRPr="00287D43">
              <w:rPr>
                <w:rFonts w:ascii="Yu Gothic UI" w:eastAsia="Yu Gothic UI" w:hAnsi="Yu Gothic UI" w:hint="eastAsia"/>
                <w:color w:val="FFFFFF" w:themeColor="background1"/>
              </w:rPr>
              <w:t>保険番号</w:t>
            </w:r>
          </w:p>
        </w:tc>
      </w:tr>
    </w:tbl>
    <w:p w14:paraId="1461CE4C" w14:textId="77777777" w:rsidR="00AE5CB4" w:rsidRPr="00701390" w:rsidRDefault="00AE5CB4" w:rsidP="00AE5CB4">
      <w:pPr>
        <w:snapToGrid w:val="0"/>
        <w:spacing w:afterLines="20" w:after="57" w:line="300" w:lineRule="exact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  <w:u w:val="wave" w:color="000000"/>
        </w:rPr>
        <w:t>※参加費振込領収書の写しは裏面に糊付けすること。</w:t>
      </w:r>
    </w:p>
    <w:p w14:paraId="0733E526" w14:textId="77777777" w:rsidR="00AE5CB4" w:rsidRDefault="00AE5CB4" w:rsidP="00AE5CB4">
      <w:pPr>
        <w:snapToGrid w:val="0"/>
        <w:spacing w:line="300" w:lineRule="exact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</w:rPr>
        <w:t>【免責同意書】</w:t>
      </w:r>
    </w:p>
    <w:p w14:paraId="6CEA845F" w14:textId="77777777" w:rsidR="00AE5CB4" w:rsidRPr="00701390" w:rsidRDefault="00AE5CB4" w:rsidP="00AE5CB4">
      <w:pPr>
        <w:snapToGrid w:val="0"/>
        <w:spacing w:line="300" w:lineRule="exact"/>
        <w:ind w:leftChars="100" w:left="189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  <w:sz w:val="16"/>
          <w:szCs w:val="16"/>
        </w:rPr>
        <w:t>私は上記の大会に参加するにあたって、下記の条件に従う事を誓います。</w:t>
      </w:r>
    </w:p>
    <w:p w14:paraId="7BE518BC" w14:textId="77777777" w:rsidR="00AE5CB4" w:rsidRPr="00701390" w:rsidRDefault="00AE5CB4" w:rsidP="00AE5CB4">
      <w:pPr>
        <w:snapToGrid w:val="0"/>
        <w:spacing w:line="260" w:lineRule="exact"/>
        <w:ind w:leftChars="100" w:left="189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  <w:sz w:val="16"/>
          <w:szCs w:val="16"/>
        </w:rPr>
        <w:t>①ポーツマンらしく礼儀正しく行動を行い、大会期間中は大会本部・主催者の指示に従います。</w:t>
      </w:r>
    </w:p>
    <w:p w14:paraId="1EF2D79D" w14:textId="77777777" w:rsidR="00AE5CB4" w:rsidRPr="00701390" w:rsidRDefault="00AE5CB4" w:rsidP="00AE5CB4">
      <w:pPr>
        <w:snapToGrid w:val="0"/>
        <w:spacing w:line="260" w:lineRule="exact"/>
        <w:ind w:leftChars="100" w:left="189"/>
        <w:rPr>
          <w:rFonts w:ascii="Yu Gothic UI" w:eastAsia="Yu Gothic UI" w:hAnsi="Yu Gothic UI"/>
          <w:sz w:val="16"/>
          <w:szCs w:val="16"/>
        </w:rPr>
      </w:pPr>
      <w:r w:rsidRPr="00701390">
        <w:rPr>
          <w:rFonts w:ascii="Yu Gothic UI" w:eastAsia="Yu Gothic UI" w:hAnsi="Yu Gothic UI" w:hint="eastAsia"/>
          <w:sz w:val="16"/>
          <w:szCs w:val="16"/>
        </w:rPr>
        <w:t>②傷害防止に十分注意をすると共に、万一私及び私が原因で発生した事故に対しては、全て自己の責任において処理します。</w:t>
      </w:r>
    </w:p>
    <w:p w14:paraId="65466A7D" w14:textId="77777777" w:rsidR="00AE5CB4" w:rsidRPr="00701390" w:rsidRDefault="00AE5CB4" w:rsidP="00AE5CB4">
      <w:pPr>
        <w:snapToGrid w:val="0"/>
        <w:spacing w:line="260" w:lineRule="exact"/>
        <w:ind w:leftChars="100" w:left="189" w:firstLineChars="100" w:firstLine="139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  <w:sz w:val="16"/>
          <w:szCs w:val="16"/>
        </w:rPr>
        <w:t>事故に際しては自己の治療費を負担します。医療保険加入は自己の責任であることを承知します。</w:t>
      </w:r>
    </w:p>
    <w:p w14:paraId="5970300D" w14:textId="77777777" w:rsidR="00AE5CB4" w:rsidRPr="00701390" w:rsidRDefault="00AE5CB4" w:rsidP="00AE5CB4">
      <w:pPr>
        <w:snapToGrid w:val="0"/>
        <w:spacing w:line="260" w:lineRule="exact"/>
        <w:ind w:leftChars="100" w:left="328" w:hangingChars="100" w:hanging="139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  <w:sz w:val="16"/>
          <w:szCs w:val="16"/>
        </w:rPr>
        <w:t>③大会のリザルトや写真・ビデオの公表についての一切の権利を岩手県スキー連盟に与え、大会の写真・ビデオを複製し、大会リザルトの配布やビデオを製造・販売・公開することを認めます。</w:t>
      </w:r>
    </w:p>
    <w:p w14:paraId="3FF0391E" w14:textId="77777777" w:rsidR="00AE5CB4" w:rsidRPr="00701390" w:rsidRDefault="00AE5CB4" w:rsidP="00AE5CB4">
      <w:pPr>
        <w:snapToGrid w:val="0"/>
        <w:spacing w:afterLines="100" w:after="286" w:line="260" w:lineRule="exact"/>
        <w:ind w:leftChars="100" w:left="328" w:hangingChars="100" w:hanging="139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  <w:sz w:val="16"/>
          <w:szCs w:val="16"/>
        </w:rPr>
        <w:t>④私は本競技会参加によって生じた損失・損害について、全日本スキー連盟、主催者、大会スポンサー、開催場所等、本競技会の関係者、役員、従業員に対して訴訟しないことを署名し誓約します。私、又は私の相続人・代理人もこの免責同意書・権利放棄書に拘束されることを確認します。</w:t>
      </w:r>
    </w:p>
    <w:p w14:paraId="7DCBF7EE" w14:textId="77777777" w:rsidR="00AE5CB4" w:rsidRPr="00701390" w:rsidRDefault="00AE5CB4" w:rsidP="00AE5CB4">
      <w:pPr>
        <w:snapToGrid w:val="0"/>
        <w:spacing w:afterLines="50" w:after="143" w:line="300" w:lineRule="exact"/>
        <w:jc w:val="right"/>
        <w:rPr>
          <w:rFonts w:ascii="Yu Gothic UI" w:eastAsia="Yu Gothic UI" w:hAnsi="Yu Gothic UI"/>
          <w:spacing w:val="2"/>
          <w:sz w:val="18"/>
        </w:rPr>
      </w:pPr>
      <w:r w:rsidRPr="00701390">
        <w:rPr>
          <w:rFonts w:ascii="Yu Gothic UI" w:eastAsia="Yu Gothic UI" w:hAnsi="Yu Gothic UI" w:hint="eastAsia"/>
          <w:sz w:val="28"/>
          <w:szCs w:val="30"/>
          <w:u w:val="thick" w:color="000000"/>
        </w:rPr>
        <w:t xml:space="preserve">本人署名　　　　　　　　　　　　　　</w:t>
      </w:r>
      <w:r w:rsidRPr="00701390">
        <w:rPr>
          <w:rFonts w:ascii="Yu Gothic UI" w:eastAsia="Yu Gothic UI" w:hAnsi="Yu Gothic UI" w:cs="ＭＳ 明朝" w:hint="eastAsia"/>
          <w:sz w:val="28"/>
          <w:szCs w:val="30"/>
          <w:u w:val="thick" w:color="000000"/>
        </w:rPr>
        <w:t>㊞</w:t>
      </w:r>
    </w:p>
    <w:p w14:paraId="14F362F8" w14:textId="77777777" w:rsidR="00AE5CB4" w:rsidRPr="00701390" w:rsidRDefault="00AE5CB4" w:rsidP="00AE5CB4">
      <w:pPr>
        <w:snapToGrid w:val="0"/>
        <w:spacing w:line="300" w:lineRule="exact"/>
        <w:rPr>
          <w:rFonts w:ascii="Yu Gothic UI" w:eastAsia="Yu Gothic UI" w:hAnsi="Yu Gothic UI"/>
          <w:spacing w:val="2"/>
        </w:rPr>
      </w:pPr>
      <w:r w:rsidRPr="00701390">
        <w:rPr>
          <w:rFonts w:ascii="Yu Gothic UI" w:eastAsia="Yu Gothic UI" w:hAnsi="Yu Gothic UI" w:hint="eastAsia"/>
        </w:rPr>
        <w:t>＜親権者の同意署名＞　※未成年の方は必ず記入して下さい。</w:t>
      </w:r>
    </w:p>
    <w:p w14:paraId="58288129" w14:textId="4D622D40" w:rsidR="00AE5CB4" w:rsidRPr="00701390" w:rsidRDefault="00AE5CB4" w:rsidP="00AE5CB4">
      <w:pPr>
        <w:snapToGrid w:val="0"/>
        <w:spacing w:line="300" w:lineRule="exact"/>
        <w:rPr>
          <w:rFonts w:ascii="Yu Gothic UI" w:eastAsia="Yu Gothic UI" w:hAnsi="Yu Gothic UI"/>
          <w:spacing w:val="2"/>
        </w:rPr>
      </w:pPr>
    </w:p>
    <w:p w14:paraId="24EFDD29" w14:textId="732112D3" w:rsidR="00AE5CB4" w:rsidRPr="00701390" w:rsidRDefault="00AE5CB4" w:rsidP="00AE5CB4">
      <w:pPr>
        <w:snapToGrid w:val="0"/>
        <w:spacing w:line="300" w:lineRule="exact"/>
        <w:rPr>
          <w:rFonts w:ascii="Yu Gothic UI" w:eastAsia="Yu Gothic UI" w:hAnsi="Yu Gothic UI"/>
        </w:rPr>
      </w:pPr>
      <w:r w:rsidRPr="00701390">
        <w:rPr>
          <w:rFonts w:ascii="Yu Gothic UI" w:eastAsia="Yu Gothic UI" w:hAnsi="Yu Gothic UI" w:hint="eastAsia"/>
        </w:rPr>
        <w:t>上記の内容を確認し、</w:t>
      </w:r>
      <w:r w:rsidRPr="00701390">
        <w:rPr>
          <w:rFonts w:ascii="Yu Gothic UI" w:eastAsia="Yu Gothic UI" w:hAnsi="Yu Gothic UI"/>
        </w:rPr>
        <w:t>[</w:t>
      </w:r>
      <w:r w:rsidRPr="00701390">
        <w:rPr>
          <w:rFonts w:ascii="Yu Gothic UI" w:eastAsia="Yu Gothic UI" w:hAnsi="Yu Gothic UI" w:hint="eastAsia"/>
        </w:rPr>
        <w:t>親権者</w:t>
      </w:r>
      <w:r w:rsidRPr="00701390">
        <w:rPr>
          <w:rFonts w:ascii="Yu Gothic UI" w:eastAsia="Yu Gothic UI" w:hAnsi="Yu Gothic UI"/>
        </w:rPr>
        <w:t>]</w:t>
      </w:r>
      <w:r>
        <w:rPr>
          <w:rFonts w:ascii="Yu Gothic UI" w:eastAsia="Yu Gothic UI" w:hAnsi="Yu Gothic UI" w:hint="eastAsia"/>
          <w:u w:val="single"/>
        </w:rPr>
        <w:t xml:space="preserve">　　　　　　　　　</w:t>
      </w:r>
      <w:r w:rsidRPr="00701390">
        <w:rPr>
          <w:rFonts w:ascii="Yu Gothic UI" w:eastAsia="Yu Gothic UI" w:hAnsi="Yu Gothic UI" w:hint="eastAsia"/>
        </w:rPr>
        <w:t>は、</w:t>
      </w:r>
      <w:r w:rsidRPr="00701390">
        <w:rPr>
          <w:rFonts w:ascii="Yu Gothic UI" w:eastAsia="Yu Gothic UI" w:hAnsi="Yu Gothic UI"/>
        </w:rPr>
        <w:t>[</w:t>
      </w:r>
      <w:r w:rsidRPr="00701390">
        <w:rPr>
          <w:rFonts w:ascii="Yu Gothic UI" w:eastAsia="Yu Gothic UI" w:hAnsi="Yu Gothic UI" w:hint="eastAsia"/>
        </w:rPr>
        <w:t>参加者</w:t>
      </w:r>
      <w:r w:rsidRPr="00701390">
        <w:rPr>
          <w:rFonts w:ascii="Yu Gothic UI" w:eastAsia="Yu Gothic UI" w:hAnsi="Yu Gothic UI"/>
        </w:rPr>
        <w:t>]</w:t>
      </w:r>
      <w:r w:rsidRPr="00AE5CB4">
        <w:rPr>
          <w:rFonts w:ascii="Yu Gothic UI" w:eastAsia="Yu Gothic UI" w:hAnsi="Yu Gothic UI" w:hint="eastAsia"/>
          <w:u w:val="single"/>
        </w:rPr>
        <w:t xml:space="preserve">　　　　　　　　　</w:t>
      </w:r>
      <w:r w:rsidRPr="00701390">
        <w:rPr>
          <w:rFonts w:ascii="Yu Gothic UI" w:eastAsia="Yu Gothic UI" w:hAnsi="Yu Gothic UI" w:hint="eastAsia"/>
        </w:rPr>
        <w:t>の、　本競技会参加を承認します</w:t>
      </w:r>
      <w:r>
        <w:rPr>
          <w:rFonts w:ascii="Yu Gothic UI" w:eastAsia="Yu Gothic UI" w:hAnsi="Yu Gothic UI" w:hint="eastAsia"/>
        </w:rPr>
        <w:t>。</w:t>
      </w:r>
    </w:p>
    <w:p w14:paraId="21042A84" w14:textId="77777777" w:rsidR="00AE5CB4" w:rsidRPr="00701390" w:rsidRDefault="00AE5CB4" w:rsidP="00AE5CB4">
      <w:pPr>
        <w:snapToGrid w:val="0"/>
        <w:spacing w:line="300" w:lineRule="exact"/>
        <w:rPr>
          <w:rFonts w:ascii="Yu Gothic UI" w:eastAsia="Yu Gothic UI" w:hAnsi="Yu Gothic UI"/>
        </w:rPr>
      </w:pPr>
    </w:p>
    <w:p w14:paraId="37DFBB68" w14:textId="77777777" w:rsidR="00AE5CB4" w:rsidRPr="00701390" w:rsidRDefault="00AE5CB4" w:rsidP="00AE5CB4">
      <w:pPr>
        <w:snapToGrid w:val="0"/>
        <w:spacing w:line="300" w:lineRule="exact"/>
        <w:jc w:val="right"/>
        <w:rPr>
          <w:rFonts w:ascii="Yu Gothic UI" w:eastAsia="Yu Gothic UI" w:hAnsi="Yu Gothic UI"/>
          <w:spacing w:val="2"/>
          <w:sz w:val="18"/>
        </w:rPr>
      </w:pPr>
      <w:r w:rsidRPr="00701390">
        <w:rPr>
          <w:rFonts w:ascii="Yu Gothic UI" w:eastAsia="Yu Gothic UI" w:hAnsi="Yu Gothic UI" w:hint="eastAsia"/>
          <w:sz w:val="28"/>
          <w:szCs w:val="30"/>
          <w:u w:val="thick" w:color="000000"/>
        </w:rPr>
        <w:t xml:space="preserve">親権者署名　　　　　　　　　　　　　</w:t>
      </w:r>
      <w:r w:rsidRPr="00701390">
        <w:rPr>
          <w:rFonts w:ascii="Yu Gothic UI" w:eastAsia="Yu Gothic UI" w:hAnsi="Yu Gothic UI" w:cs="ＭＳ 明朝" w:hint="eastAsia"/>
          <w:sz w:val="28"/>
          <w:szCs w:val="30"/>
          <w:u w:val="thick" w:color="000000"/>
        </w:rPr>
        <w:t>㊞</w:t>
      </w:r>
    </w:p>
    <w:p w14:paraId="0748349B" w14:textId="6683E26F" w:rsidR="00AE5CB4" w:rsidRPr="00A22855" w:rsidRDefault="00AE5CB4" w:rsidP="00AE5CB4">
      <w:pPr>
        <w:autoSpaceDE w:val="0"/>
        <w:autoSpaceDN w:val="0"/>
        <w:snapToGrid w:val="0"/>
        <w:spacing w:line="300" w:lineRule="exact"/>
        <w:rPr>
          <w:rFonts w:ascii="Yu Gothic UI" w:eastAsia="Yu Gothic UI" w:hAnsi="Yu Gothic UI"/>
        </w:rPr>
      </w:pPr>
      <w:r w:rsidRPr="00701390">
        <w:rPr>
          <w:rFonts w:ascii="Yu Gothic UI" w:eastAsia="Yu Gothic UI" w:hAnsi="Yu Gothic UI" w:hint="eastAsia"/>
          <w:sz w:val="16"/>
          <w:szCs w:val="16"/>
        </w:rPr>
        <w:t>※当申込用紙に記載された個人情報は、本大会運営・記録のみに用い、他の目的には一切使用しません。</w:t>
      </w:r>
    </w:p>
    <w:sectPr w:rsidR="00AE5CB4" w:rsidRPr="00A22855" w:rsidSect="00AE5CB4">
      <w:pgSz w:w="11906" w:h="16838" w:code="9"/>
      <w:pgMar w:top="1134" w:right="1077" w:bottom="1134" w:left="1077" w:header="851" w:footer="992" w:gutter="0"/>
      <w:cols w:space="425"/>
      <w:docGrid w:type="linesAndChars" w:linePitch="286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95C57" w14:textId="77777777" w:rsidR="003833F5" w:rsidRDefault="003833F5" w:rsidP="0060753D">
      <w:r>
        <w:separator/>
      </w:r>
    </w:p>
  </w:endnote>
  <w:endnote w:type="continuationSeparator" w:id="0">
    <w:p w14:paraId="403E0092" w14:textId="77777777" w:rsidR="003833F5" w:rsidRDefault="003833F5" w:rsidP="0060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89B16" w14:textId="77777777" w:rsidR="003833F5" w:rsidRDefault="003833F5" w:rsidP="0060753D">
      <w:r>
        <w:separator/>
      </w:r>
    </w:p>
  </w:footnote>
  <w:footnote w:type="continuationSeparator" w:id="0">
    <w:p w14:paraId="7B5A502F" w14:textId="77777777" w:rsidR="003833F5" w:rsidRDefault="003833F5" w:rsidP="00607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multilevel"/>
    <w:tmpl w:val="2BC44970"/>
    <w:lvl w:ilvl="0">
      <w:start w:val="1"/>
      <w:numFmt w:val="decimalEnclosedCircle"/>
      <w:lvlText w:val="%1"/>
      <w:lvlJc w:val="left"/>
      <w:pPr>
        <w:ind w:left="2105" w:hanging="360"/>
      </w:pPr>
      <w:rPr>
        <w:rFonts w:ascii="ＭＳ ゴシック" w:eastAsia="ＭＳ ゴシック" w:hAnsi="ＭＳ ゴシック" w:cs="Times New Roman"/>
        <w:b w:val="0"/>
      </w:rPr>
    </w:lvl>
    <w:lvl w:ilvl="1">
      <w:start w:val="1"/>
      <w:numFmt w:val="aiueoFullWidth"/>
      <w:lvlText w:val="(%2)"/>
      <w:lvlJc w:val="left"/>
      <w:pPr>
        <w:ind w:left="2585" w:hanging="420"/>
      </w:pPr>
    </w:lvl>
    <w:lvl w:ilvl="2">
      <w:start w:val="1"/>
      <w:numFmt w:val="decimalEnclosedCircle"/>
      <w:lvlText w:val="%3"/>
      <w:lvlJc w:val="left"/>
      <w:pPr>
        <w:ind w:left="3005" w:hanging="420"/>
      </w:pPr>
    </w:lvl>
    <w:lvl w:ilvl="3">
      <w:start w:val="1"/>
      <w:numFmt w:val="decimal"/>
      <w:lvlText w:val="%4."/>
      <w:lvlJc w:val="left"/>
      <w:pPr>
        <w:ind w:left="3425" w:hanging="420"/>
      </w:pPr>
    </w:lvl>
    <w:lvl w:ilvl="4">
      <w:start w:val="1"/>
      <w:numFmt w:val="aiueoFullWidth"/>
      <w:lvlText w:val="(%5)"/>
      <w:lvlJc w:val="left"/>
      <w:pPr>
        <w:ind w:left="3845" w:hanging="420"/>
      </w:pPr>
    </w:lvl>
    <w:lvl w:ilvl="5">
      <w:start w:val="1"/>
      <w:numFmt w:val="decimalEnclosedCircle"/>
      <w:lvlText w:val="%6"/>
      <w:lvlJc w:val="left"/>
      <w:pPr>
        <w:ind w:left="4265" w:hanging="420"/>
      </w:pPr>
    </w:lvl>
    <w:lvl w:ilvl="6">
      <w:start w:val="1"/>
      <w:numFmt w:val="decimal"/>
      <w:lvlText w:val="%7."/>
      <w:lvlJc w:val="left"/>
      <w:pPr>
        <w:ind w:left="4685" w:hanging="420"/>
      </w:pPr>
    </w:lvl>
    <w:lvl w:ilvl="7">
      <w:start w:val="1"/>
      <w:numFmt w:val="aiueoFullWidth"/>
      <w:lvlText w:val="(%8)"/>
      <w:lvlJc w:val="left"/>
      <w:pPr>
        <w:ind w:left="5105" w:hanging="420"/>
      </w:pPr>
    </w:lvl>
    <w:lvl w:ilvl="8">
      <w:start w:val="1"/>
      <w:numFmt w:val="decimalEnclosedCircle"/>
      <w:lvlText w:val="%9"/>
      <w:lvlJc w:val="left"/>
      <w:pPr>
        <w:ind w:left="5525" w:hanging="420"/>
      </w:pPr>
    </w:lvl>
  </w:abstractNum>
  <w:abstractNum w:abstractNumId="1" w15:restartNumberingAfterBreak="0">
    <w:nsid w:val="00000008"/>
    <w:multiLevelType w:val="multilevel"/>
    <w:tmpl w:val="00000008"/>
    <w:lvl w:ilvl="0"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2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4" w15:restartNumberingAfterBreak="0">
    <w:nsid w:val="00364519"/>
    <w:multiLevelType w:val="hybridMultilevel"/>
    <w:tmpl w:val="3FB80B6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35205CF"/>
    <w:multiLevelType w:val="hybridMultilevel"/>
    <w:tmpl w:val="EBC6CA48"/>
    <w:lvl w:ilvl="0" w:tplc="0A1057FC">
      <w:start w:val="7"/>
      <w:numFmt w:val="decimalEnclosedCircle"/>
      <w:lvlText w:val="%1"/>
      <w:lvlJc w:val="left"/>
      <w:pPr>
        <w:ind w:left="192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99836CF"/>
    <w:multiLevelType w:val="hybridMultilevel"/>
    <w:tmpl w:val="63BA6786"/>
    <w:lvl w:ilvl="0" w:tplc="D43490C4">
      <w:start w:val="1"/>
      <w:numFmt w:val="decimal"/>
      <w:lvlText w:val="%1．"/>
      <w:lvlJc w:val="left"/>
      <w:pPr>
        <w:ind w:left="1364" w:hanging="720"/>
      </w:pPr>
      <w:rPr>
        <w:rFonts w:hint="default"/>
      </w:rPr>
    </w:lvl>
    <w:lvl w:ilvl="1" w:tplc="E7CABDCE">
      <w:start w:val="7"/>
      <w:numFmt w:val="decimalFullWidth"/>
      <w:lvlText w:val="%2．"/>
      <w:lvlJc w:val="left"/>
      <w:pPr>
        <w:ind w:left="1484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7" w:tentative="1">
      <w:start w:val="1"/>
      <w:numFmt w:val="aiueoFullWidth"/>
      <w:lvlText w:val="(%5)"/>
      <w:lvlJc w:val="left"/>
      <w:pPr>
        <w:ind w:left="274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7" w:tentative="1">
      <w:start w:val="1"/>
      <w:numFmt w:val="aiueoFullWidth"/>
      <w:lvlText w:val="(%8)"/>
      <w:lvlJc w:val="left"/>
      <w:pPr>
        <w:ind w:left="40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4" w:hanging="420"/>
      </w:pPr>
    </w:lvl>
  </w:abstractNum>
  <w:abstractNum w:abstractNumId="7" w15:restartNumberingAfterBreak="0">
    <w:nsid w:val="09C91CCC"/>
    <w:multiLevelType w:val="hybridMultilevel"/>
    <w:tmpl w:val="E4645F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DD26238"/>
    <w:multiLevelType w:val="multilevel"/>
    <w:tmpl w:val="0DD26238"/>
    <w:lvl w:ilvl="0">
      <w:start w:val="1"/>
      <w:numFmt w:val="decimal"/>
      <w:lvlText w:val="%1."/>
      <w:lvlJc w:val="left"/>
      <w:pPr>
        <w:ind w:left="631" w:hanging="420"/>
      </w:pPr>
    </w:lvl>
    <w:lvl w:ilvl="1">
      <w:start w:val="1"/>
      <w:numFmt w:val="aiueoFullWidth"/>
      <w:lvlText w:val="(%2)"/>
      <w:lvlJc w:val="left"/>
      <w:pPr>
        <w:ind w:left="1051" w:hanging="420"/>
      </w:pPr>
    </w:lvl>
    <w:lvl w:ilvl="2">
      <w:start w:val="1"/>
      <w:numFmt w:val="decimalEnclosedCircle"/>
      <w:lvlText w:val="%3"/>
      <w:lvlJc w:val="left"/>
      <w:pPr>
        <w:ind w:left="1471" w:hanging="420"/>
      </w:pPr>
    </w:lvl>
    <w:lvl w:ilvl="3">
      <w:start w:val="1"/>
      <w:numFmt w:val="decimal"/>
      <w:lvlText w:val="%4."/>
      <w:lvlJc w:val="left"/>
      <w:pPr>
        <w:ind w:left="1891" w:hanging="420"/>
      </w:pPr>
    </w:lvl>
    <w:lvl w:ilvl="4">
      <w:start w:val="1"/>
      <w:numFmt w:val="aiueoFullWidth"/>
      <w:lvlText w:val="(%5)"/>
      <w:lvlJc w:val="left"/>
      <w:pPr>
        <w:ind w:left="2311" w:hanging="420"/>
      </w:pPr>
    </w:lvl>
    <w:lvl w:ilvl="5">
      <w:start w:val="1"/>
      <w:numFmt w:val="decimalEnclosedCircle"/>
      <w:lvlText w:val="%6"/>
      <w:lvlJc w:val="left"/>
      <w:pPr>
        <w:ind w:left="2731" w:hanging="420"/>
      </w:pPr>
    </w:lvl>
    <w:lvl w:ilvl="6">
      <w:start w:val="1"/>
      <w:numFmt w:val="decimal"/>
      <w:lvlText w:val="%7."/>
      <w:lvlJc w:val="left"/>
      <w:pPr>
        <w:ind w:left="3151" w:hanging="420"/>
      </w:pPr>
    </w:lvl>
    <w:lvl w:ilvl="7">
      <w:start w:val="1"/>
      <w:numFmt w:val="aiueoFullWidth"/>
      <w:lvlText w:val="(%8)"/>
      <w:lvlJc w:val="left"/>
      <w:pPr>
        <w:ind w:left="3571" w:hanging="420"/>
      </w:pPr>
    </w:lvl>
    <w:lvl w:ilvl="8">
      <w:start w:val="1"/>
      <w:numFmt w:val="decimalEnclosedCircle"/>
      <w:lvlText w:val="%9"/>
      <w:lvlJc w:val="left"/>
      <w:pPr>
        <w:ind w:left="3991" w:hanging="420"/>
      </w:pPr>
    </w:lvl>
  </w:abstractNum>
  <w:abstractNum w:abstractNumId="9" w15:restartNumberingAfterBreak="0">
    <w:nsid w:val="185A6D35"/>
    <w:multiLevelType w:val="multilevel"/>
    <w:tmpl w:val="185A6D35"/>
    <w:lvl w:ilvl="0">
      <w:start w:val="2"/>
      <w:numFmt w:val="decimalEnclosedCircle"/>
      <w:lvlText w:val="%1"/>
      <w:lvlJc w:val="left"/>
      <w:pPr>
        <w:ind w:left="1685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5" w:hanging="420"/>
      </w:pPr>
    </w:lvl>
    <w:lvl w:ilvl="2">
      <w:start w:val="1"/>
      <w:numFmt w:val="decimalEnclosedCircle"/>
      <w:lvlText w:val="%3"/>
      <w:lvlJc w:val="left"/>
      <w:pPr>
        <w:ind w:left="2264" w:hanging="42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2945" w:hanging="420"/>
      </w:pPr>
    </w:lvl>
    <w:lvl w:ilvl="4">
      <w:start w:val="1"/>
      <w:numFmt w:val="aiueoFullWidth"/>
      <w:lvlText w:val="(%5)"/>
      <w:lvlJc w:val="left"/>
      <w:pPr>
        <w:ind w:left="3365" w:hanging="420"/>
      </w:pPr>
    </w:lvl>
    <w:lvl w:ilvl="5">
      <w:start w:val="1"/>
      <w:numFmt w:val="decimalEnclosedCircle"/>
      <w:lvlText w:val="%6"/>
      <w:lvlJc w:val="left"/>
      <w:pPr>
        <w:ind w:left="3785" w:hanging="420"/>
      </w:pPr>
    </w:lvl>
    <w:lvl w:ilvl="6">
      <w:start w:val="1"/>
      <w:numFmt w:val="decimal"/>
      <w:lvlText w:val="%7."/>
      <w:lvlJc w:val="left"/>
      <w:pPr>
        <w:ind w:left="4205" w:hanging="420"/>
      </w:pPr>
    </w:lvl>
    <w:lvl w:ilvl="7">
      <w:start w:val="1"/>
      <w:numFmt w:val="aiueoFullWidth"/>
      <w:lvlText w:val="(%8)"/>
      <w:lvlJc w:val="left"/>
      <w:pPr>
        <w:ind w:left="4625" w:hanging="420"/>
      </w:pPr>
    </w:lvl>
    <w:lvl w:ilvl="8">
      <w:start w:val="1"/>
      <w:numFmt w:val="decimalEnclosedCircle"/>
      <w:lvlText w:val="%9"/>
      <w:lvlJc w:val="left"/>
      <w:pPr>
        <w:ind w:left="5045" w:hanging="420"/>
      </w:pPr>
    </w:lvl>
  </w:abstractNum>
  <w:abstractNum w:abstractNumId="10" w15:restartNumberingAfterBreak="0">
    <w:nsid w:val="1DED3810"/>
    <w:multiLevelType w:val="multilevel"/>
    <w:tmpl w:val="B2722EFC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11" w15:restartNumberingAfterBreak="0">
    <w:nsid w:val="282B2AE8"/>
    <w:multiLevelType w:val="hybridMultilevel"/>
    <w:tmpl w:val="68388A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05B5B3F"/>
    <w:multiLevelType w:val="hybridMultilevel"/>
    <w:tmpl w:val="757A6D36"/>
    <w:lvl w:ilvl="0" w:tplc="0AE65B58">
      <w:start w:val="4"/>
      <w:numFmt w:val="decimalEnclosedCircle"/>
      <w:lvlText w:val="%1"/>
      <w:lvlJc w:val="left"/>
      <w:pPr>
        <w:ind w:left="120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0B66337"/>
    <w:multiLevelType w:val="hybridMultilevel"/>
    <w:tmpl w:val="22627B6A"/>
    <w:lvl w:ilvl="0" w:tplc="A698B946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14" w15:restartNumberingAfterBreak="0">
    <w:nsid w:val="322613C6"/>
    <w:multiLevelType w:val="hybridMultilevel"/>
    <w:tmpl w:val="5EB018B2"/>
    <w:lvl w:ilvl="0" w:tplc="E5EE840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73002032">
      <w:start w:val="8"/>
      <w:numFmt w:val="decimalFullWidth"/>
      <w:lvlText w:val="%2．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4141599"/>
    <w:multiLevelType w:val="hybridMultilevel"/>
    <w:tmpl w:val="8DCAF6BC"/>
    <w:lvl w:ilvl="0" w:tplc="5B02C4AC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6" w15:restartNumberingAfterBreak="0">
    <w:nsid w:val="380B3934"/>
    <w:multiLevelType w:val="hybridMultilevel"/>
    <w:tmpl w:val="6ACECDBC"/>
    <w:lvl w:ilvl="0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7" w15:restartNumberingAfterBreak="0">
    <w:nsid w:val="3BDC3772"/>
    <w:multiLevelType w:val="hybridMultilevel"/>
    <w:tmpl w:val="A33E0AF2"/>
    <w:lvl w:ilvl="0" w:tplc="0409000D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8" w15:restartNumberingAfterBreak="0">
    <w:nsid w:val="425879E6"/>
    <w:multiLevelType w:val="hybridMultilevel"/>
    <w:tmpl w:val="9F7C0374"/>
    <w:lvl w:ilvl="0" w:tplc="0409000D">
      <w:start w:val="1"/>
      <w:numFmt w:val="bullet"/>
      <w:lvlText w:val=""/>
      <w:lvlJc w:val="left"/>
      <w:pPr>
        <w:ind w:left="1574" w:hanging="7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9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4" w:hanging="420"/>
      </w:pPr>
    </w:lvl>
    <w:lvl w:ilvl="3" w:tplc="0409000F" w:tentative="1">
      <w:start w:val="1"/>
      <w:numFmt w:val="decimal"/>
      <w:lvlText w:val="%4."/>
      <w:lvlJc w:val="left"/>
      <w:pPr>
        <w:ind w:left="2534" w:hanging="420"/>
      </w:pPr>
    </w:lvl>
    <w:lvl w:ilvl="4" w:tplc="04090017" w:tentative="1">
      <w:start w:val="1"/>
      <w:numFmt w:val="aiueoFullWidth"/>
      <w:lvlText w:val="(%5)"/>
      <w:lvlJc w:val="left"/>
      <w:pPr>
        <w:ind w:left="295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4" w:hanging="420"/>
      </w:pPr>
    </w:lvl>
    <w:lvl w:ilvl="6" w:tplc="0409000F" w:tentative="1">
      <w:start w:val="1"/>
      <w:numFmt w:val="decimal"/>
      <w:lvlText w:val="%7."/>
      <w:lvlJc w:val="left"/>
      <w:pPr>
        <w:ind w:left="3794" w:hanging="420"/>
      </w:pPr>
    </w:lvl>
    <w:lvl w:ilvl="7" w:tplc="04090017" w:tentative="1">
      <w:start w:val="1"/>
      <w:numFmt w:val="aiueoFullWidth"/>
      <w:lvlText w:val="(%8)"/>
      <w:lvlJc w:val="left"/>
      <w:pPr>
        <w:ind w:left="42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4" w:hanging="420"/>
      </w:pPr>
    </w:lvl>
  </w:abstractNum>
  <w:abstractNum w:abstractNumId="19" w15:restartNumberingAfterBreak="0">
    <w:nsid w:val="47321A6D"/>
    <w:multiLevelType w:val="hybridMultilevel"/>
    <w:tmpl w:val="05D4FD06"/>
    <w:lvl w:ilvl="0" w:tplc="57A276C6">
      <w:start w:val="1"/>
      <w:numFmt w:val="bullet"/>
      <w:lvlText w:val="※"/>
      <w:lvlJc w:val="left"/>
      <w:pPr>
        <w:ind w:left="158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00" w:hanging="420"/>
      </w:pPr>
      <w:rPr>
        <w:rFonts w:ascii="Wingdings" w:hAnsi="Wingdings" w:hint="default"/>
      </w:rPr>
    </w:lvl>
  </w:abstractNum>
  <w:abstractNum w:abstractNumId="20" w15:restartNumberingAfterBreak="0">
    <w:nsid w:val="476073B9"/>
    <w:multiLevelType w:val="hybridMultilevel"/>
    <w:tmpl w:val="53345FEE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DF2780F"/>
    <w:multiLevelType w:val="hybridMultilevel"/>
    <w:tmpl w:val="FAA65C26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516553FC"/>
    <w:multiLevelType w:val="hybridMultilevel"/>
    <w:tmpl w:val="626429DA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3" w15:restartNumberingAfterBreak="0">
    <w:nsid w:val="5C267409"/>
    <w:multiLevelType w:val="multilevel"/>
    <w:tmpl w:val="185A6D35"/>
    <w:lvl w:ilvl="0">
      <w:start w:val="2"/>
      <w:numFmt w:val="decimalEnclosedCircle"/>
      <w:lvlText w:val="%1"/>
      <w:lvlJc w:val="left"/>
      <w:pPr>
        <w:ind w:left="1685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5" w:hanging="420"/>
      </w:pPr>
    </w:lvl>
    <w:lvl w:ilvl="2">
      <w:start w:val="1"/>
      <w:numFmt w:val="decimalEnclosedCircle"/>
      <w:lvlText w:val="%3"/>
      <w:lvlJc w:val="left"/>
      <w:pPr>
        <w:ind w:left="2525" w:hanging="42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2945" w:hanging="420"/>
      </w:pPr>
    </w:lvl>
    <w:lvl w:ilvl="4">
      <w:start w:val="1"/>
      <w:numFmt w:val="aiueoFullWidth"/>
      <w:lvlText w:val="(%5)"/>
      <w:lvlJc w:val="left"/>
      <w:pPr>
        <w:ind w:left="3365" w:hanging="420"/>
      </w:pPr>
    </w:lvl>
    <w:lvl w:ilvl="5">
      <w:start w:val="1"/>
      <w:numFmt w:val="decimalEnclosedCircle"/>
      <w:lvlText w:val="%6"/>
      <w:lvlJc w:val="left"/>
      <w:pPr>
        <w:ind w:left="3785" w:hanging="420"/>
      </w:pPr>
    </w:lvl>
    <w:lvl w:ilvl="6">
      <w:start w:val="1"/>
      <w:numFmt w:val="decimal"/>
      <w:lvlText w:val="%7."/>
      <w:lvlJc w:val="left"/>
      <w:pPr>
        <w:ind w:left="4205" w:hanging="420"/>
      </w:pPr>
    </w:lvl>
    <w:lvl w:ilvl="7">
      <w:start w:val="1"/>
      <w:numFmt w:val="aiueoFullWidth"/>
      <w:lvlText w:val="(%8)"/>
      <w:lvlJc w:val="left"/>
      <w:pPr>
        <w:ind w:left="4625" w:hanging="420"/>
      </w:pPr>
    </w:lvl>
    <w:lvl w:ilvl="8">
      <w:start w:val="1"/>
      <w:numFmt w:val="decimalEnclosedCircle"/>
      <w:lvlText w:val="%9"/>
      <w:lvlJc w:val="left"/>
      <w:pPr>
        <w:ind w:left="5045" w:hanging="420"/>
      </w:pPr>
    </w:lvl>
  </w:abstractNum>
  <w:abstractNum w:abstractNumId="24" w15:restartNumberingAfterBreak="0">
    <w:nsid w:val="5D0D7971"/>
    <w:multiLevelType w:val="hybridMultilevel"/>
    <w:tmpl w:val="8EF850C4"/>
    <w:lvl w:ilvl="0" w:tplc="67489646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5" w15:restartNumberingAfterBreak="0">
    <w:nsid w:val="5E6B6B5F"/>
    <w:multiLevelType w:val="multilevel"/>
    <w:tmpl w:val="B2722EFC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6" w15:restartNumberingAfterBreak="0">
    <w:nsid w:val="5F911B3E"/>
    <w:multiLevelType w:val="hybridMultilevel"/>
    <w:tmpl w:val="CFB87104"/>
    <w:lvl w:ilvl="0" w:tplc="A07C5B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6F00F4DA">
      <w:start w:val="10"/>
      <w:numFmt w:val="aiueoFullWidth"/>
      <w:lvlText w:val="(%2)"/>
      <w:lvlJc w:val="left"/>
      <w:pPr>
        <w:ind w:left="1680" w:hanging="420"/>
      </w:pPr>
      <w:rPr>
        <w:rFonts w:hint="eastAsia"/>
      </w:rPr>
    </w:lvl>
    <w:lvl w:ilvl="2" w:tplc="F4AE6DDC">
      <w:start w:val="6"/>
      <w:numFmt w:val="decimalFullWidth"/>
      <w:lvlText w:val="%3．"/>
      <w:lvlJc w:val="left"/>
      <w:pPr>
        <w:ind w:left="210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7" w15:restartNumberingAfterBreak="0">
    <w:nsid w:val="605C65FC"/>
    <w:multiLevelType w:val="hybridMultilevel"/>
    <w:tmpl w:val="1DD03628"/>
    <w:lvl w:ilvl="0" w:tplc="C450C0EE">
      <w:start w:val="9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A6259EE"/>
    <w:multiLevelType w:val="hybridMultilevel"/>
    <w:tmpl w:val="4D30B766"/>
    <w:lvl w:ilvl="0" w:tplc="702A653C">
      <w:start w:val="2"/>
      <w:numFmt w:val="decimalEnclosedCircle"/>
      <w:lvlText w:val="%1"/>
      <w:lvlJc w:val="left"/>
      <w:pPr>
        <w:ind w:left="158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01" w:hanging="420"/>
      </w:pPr>
    </w:lvl>
    <w:lvl w:ilvl="2" w:tplc="04090011" w:tentative="1">
      <w:start w:val="1"/>
      <w:numFmt w:val="decimalEnclosedCircle"/>
      <w:lvlText w:val="%3"/>
      <w:lvlJc w:val="left"/>
      <w:pPr>
        <w:ind w:left="2421" w:hanging="420"/>
      </w:pPr>
    </w:lvl>
    <w:lvl w:ilvl="3" w:tplc="0409000F" w:tentative="1">
      <w:start w:val="1"/>
      <w:numFmt w:val="decimal"/>
      <w:lvlText w:val="%4."/>
      <w:lvlJc w:val="left"/>
      <w:pPr>
        <w:ind w:left="2841" w:hanging="420"/>
      </w:pPr>
    </w:lvl>
    <w:lvl w:ilvl="4" w:tplc="04090017" w:tentative="1">
      <w:start w:val="1"/>
      <w:numFmt w:val="aiueoFullWidth"/>
      <w:lvlText w:val="(%5)"/>
      <w:lvlJc w:val="left"/>
      <w:pPr>
        <w:ind w:left="3261" w:hanging="420"/>
      </w:pPr>
    </w:lvl>
    <w:lvl w:ilvl="5" w:tplc="04090011" w:tentative="1">
      <w:start w:val="1"/>
      <w:numFmt w:val="decimalEnclosedCircle"/>
      <w:lvlText w:val="%6"/>
      <w:lvlJc w:val="left"/>
      <w:pPr>
        <w:ind w:left="3681" w:hanging="420"/>
      </w:pPr>
    </w:lvl>
    <w:lvl w:ilvl="6" w:tplc="0409000F" w:tentative="1">
      <w:start w:val="1"/>
      <w:numFmt w:val="decimal"/>
      <w:lvlText w:val="%7."/>
      <w:lvlJc w:val="left"/>
      <w:pPr>
        <w:ind w:left="4101" w:hanging="420"/>
      </w:pPr>
    </w:lvl>
    <w:lvl w:ilvl="7" w:tplc="04090017" w:tentative="1">
      <w:start w:val="1"/>
      <w:numFmt w:val="aiueoFullWidth"/>
      <w:lvlText w:val="(%8)"/>
      <w:lvlJc w:val="left"/>
      <w:pPr>
        <w:ind w:left="4521" w:hanging="420"/>
      </w:pPr>
    </w:lvl>
    <w:lvl w:ilvl="8" w:tplc="04090011" w:tentative="1">
      <w:start w:val="1"/>
      <w:numFmt w:val="decimalEnclosedCircle"/>
      <w:lvlText w:val="%9"/>
      <w:lvlJc w:val="left"/>
      <w:pPr>
        <w:ind w:left="4941" w:hanging="420"/>
      </w:pPr>
    </w:lvl>
  </w:abstractNum>
  <w:abstractNum w:abstractNumId="29" w15:restartNumberingAfterBreak="0">
    <w:nsid w:val="7D185D6E"/>
    <w:multiLevelType w:val="multilevel"/>
    <w:tmpl w:val="0000000A"/>
    <w:lvl w:ilvl="0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30" w15:restartNumberingAfterBreak="0">
    <w:nsid w:val="7E7D4B88"/>
    <w:multiLevelType w:val="hybridMultilevel"/>
    <w:tmpl w:val="6D189168"/>
    <w:lvl w:ilvl="0" w:tplc="EB34B1EC">
      <w:start w:val="1"/>
      <w:numFmt w:val="decimalEnclosedCircle"/>
      <w:lvlText w:val="%1"/>
      <w:lvlJc w:val="left"/>
      <w:pPr>
        <w:ind w:left="1920" w:hanging="360"/>
      </w:pPr>
      <w:rPr>
        <w:rFonts w:hint="default"/>
        <w:sz w:val="20"/>
        <w:szCs w:val="20"/>
      </w:rPr>
    </w:lvl>
    <w:lvl w:ilvl="1" w:tplc="33CEE6AE">
      <w:start w:val="3"/>
      <w:numFmt w:val="decimalFullWidth"/>
      <w:lvlText w:val="%2．"/>
      <w:lvlJc w:val="left"/>
      <w:pPr>
        <w:ind w:left="840" w:hanging="420"/>
      </w:pPr>
      <w:rPr>
        <w:rFonts w:hint="default"/>
      </w:rPr>
    </w:lvl>
    <w:lvl w:ilvl="2" w:tplc="EEF2641E">
      <w:start w:val="4"/>
      <w:numFmt w:val="decimal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06850398">
    <w:abstractNumId w:val="0"/>
  </w:num>
  <w:num w:numId="2" w16cid:durableId="791554509">
    <w:abstractNumId w:val="2"/>
  </w:num>
  <w:num w:numId="3" w16cid:durableId="208733023">
    <w:abstractNumId w:val="3"/>
  </w:num>
  <w:num w:numId="4" w16cid:durableId="840393862">
    <w:abstractNumId w:val="9"/>
  </w:num>
  <w:num w:numId="5" w16cid:durableId="1668823265">
    <w:abstractNumId w:val="8"/>
  </w:num>
  <w:num w:numId="6" w16cid:durableId="1094713787">
    <w:abstractNumId w:val="15"/>
  </w:num>
  <w:num w:numId="7" w16cid:durableId="33624592">
    <w:abstractNumId w:val="6"/>
  </w:num>
  <w:num w:numId="8" w16cid:durableId="440539012">
    <w:abstractNumId w:val="20"/>
  </w:num>
  <w:num w:numId="9" w16cid:durableId="333536516">
    <w:abstractNumId w:val="14"/>
  </w:num>
  <w:num w:numId="10" w16cid:durableId="1963686025">
    <w:abstractNumId w:val="30"/>
  </w:num>
  <w:num w:numId="11" w16cid:durableId="1624118139">
    <w:abstractNumId w:val="26"/>
  </w:num>
  <w:num w:numId="12" w16cid:durableId="1523397818">
    <w:abstractNumId w:val="18"/>
  </w:num>
  <w:num w:numId="13" w16cid:durableId="1693460351">
    <w:abstractNumId w:val="7"/>
  </w:num>
  <w:num w:numId="14" w16cid:durableId="2137403642">
    <w:abstractNumId w:val="4"/>
  </w:num>
  <w:num w:numId="15" w16cid:durableId="1261525207">
    <w:abstractNumId w:val="17"/>
  </w:num>
  <w:num w:numId="16" w16cid:durableId="1311864399">
    <w:abstractNumId w:val="21"/>
  </w:num>
  <w:num w:numId="17" w16cid:durableId="1180580303">
    <w:abstractNumId w:val="16"/>
  </w:num>
  <w:num w:numId="18" w16cid:durableId="931745989">
    <w:abstractNumId w:val="29"/>
  </w:num>
  <w:num w:numId="19" w16cid:durableId="941960135">
    <w:abstractNumId w:val="1"/>
  </w:num>
  <w:num w:numId="20" w16cid:durableId="94597150">
    <w:abstractNumId w:val="10"/>
  </w:num>
  <w:num w:numId="21" w16cid:durableId="1807580964">
    <w:abstractNumId w:val="25"/>
  </w:num>
  <w:num w:numId="22" w16cid:durableId="1316563749">
    <w:abstractNumId w:val="19"/>
  </w:num>
  <w:num w:numId="23" w16cid:durableId="941838410">
    <w:abstractNumId w:val="13"/>
  </w:num>
  <w:num w:numId="24" w16cid:durableId="1971083757">
    <w:abstractNumId w:val="24"/>
  </w:num>
  <w:num w:numId="25" w16cid:durableId="710420571">
    <w:abstractNumId w:val="27"/>
  </w:num>
  <w:num w:numId="26" w16cid:durableId="16322558">
    <w:abstractNumId w:val="23"/>
  </w:num>
  <w:num w:numId="27" w16cid:durableId="1277905567">
    <w:abstractNumId w:val="22"/>
  </w:num>
  <w:num w:numId="28" w16cid:durableId="80416526">
    <w:abstractNumId w:val="5"/>
  </w:num>
  <w:num w:numId="29" w16cid:durableId="2067531772">
    <w:abstractNumId w:val="12"/>
  </w:num>
  <w:num w:numId="30" w16cid:durableId="98987597">
    <w:abstractNumId w:val="11"/>
  </w:num>
  <w:num w:numId="31" w16cid:durableId="163617796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66B"/>
    <w:rsid w:val="00000400"/>
    <w:rsid w:val="000122CE"/>
    <w:rsid w:val="00016A3B"/>
    <w:rsid w:val="000207F7"/>
    <w:rsid w:val="00024EB8"/>
    <w:rsid w:val="00025F69"/>
    <w:rsid w:val="0003260B"/>
    <w:rsid w:val="00036427"/>
    <w:rsid w:val="00051F58"/>
    <w:rsid w:val="000716E7"/>
    <w:rsid w:val="000746F5"/>
    <w:rsid w:val="00076C5D"/>
    <w:rsid w:val="00081DE7"/>
    <w:rsid w:val="000A3FC1"/>
    <w:rsid w:val="000B2F21"/>
    <w:rsid w:val="000B7FBD"/>
    <w:rsid w:val="000C4AD2"/>
    <w:rsid w:val="000D6486"/>
    <w:rsid w:val="000E2DC0"/>
    <w:rsid w:val="000E7818"/>
    <w:rsid w:val="000F717C"/>
    <w:rsid w:val="00100969"/>
    <w:rsid w:val="001056AD"/>
    <w:rsid w:val="001057C9"/>
    <w:rsid w:val="0011291F"/>
    <w:rsid w:val="0011294F"/>
    <w:rsid w:val="00130464"/>
    <w:rsid w:val="00134D34"/>
    <w:rsid w:val="00143014"/>
    <w:rsid w:val="0014363E"/>
    <w:rsid w:val="0015150D"/>
    <w:rsid w:val="00165B9D"/>
    <w:rsid w:val="0018693E"/>
    <w:rsid w:val="001A3BD2"/>
    <w:rsid w:val="001B618D"/>
    <w:rsid w:val="001C18F9"/>
    <w:rsid w:val="001C7B49"/>
    <w:rsid w:val="001D56F7"/>
    <w:rsid w:val="001D773D"/>
    <w:rsid w:val="001E31D8"/>
    <w:rsid w:val="00200203"/>
    <w:rsid w:val="00202E15"/>
    <w:rsid w:val="00224378"/>
    <w:rsid w:val="0022766B"/>
    <w:rsid w:val="00233D1D"/>
    <w:rsid w:val="0023418D"/>
    <w:rsid w:val="0024767C"/>
    <w:rsid w:val="00261430"/>
    <w:rsid w:val="00262E25"/>
    <w:rsid w:val="00277F50"/>
    <w:rsid w:val="00285B2A"/>
    <w:rsid w:val="00297A34"/>
    <w:rsid w:val="002A71DC"/>
    <w:rsid w:val="002C11DB"/>
    <w:rsid w:val="002C56E0"/>
    <w:rsid w:val="002D0366"/>
    <w:rsid w:val="002D3E92"/>
    <w:rsid w:val="002E2ED0"/>
    <w:rsid w:val="002E7A5D"/>
    <w:rsid w:val="00302D69"/>
    <w:rsid w:val="00312D6C"/>
    <w:rsid w:val="0031540D"/>
    <w:rsid w:val="003205CD"/>
    <w:rsid w:val="0033248D"/>
    <w:rsid w:val="003407F6"/>
    <w:rsid w:val="003438EA"/>
    <w:rsid w:val="00344879"/>
    <w:rsid w:val="00355FFA"/>
    <w:rsid w:val="003833F5"/>
    <w:rsid w:val="00385D6A"/>
    <w:rsid w:val="00385DFA"/>
    <w:rsid w:val="00387332"/>
    <w:rsid w:val="00387690"/>
    <w:rsid w:val="003C1562"/>
    <w:rsid w:val="003C4227"/>
    <w:rsid w:val="003E4187"/>
    <w:rsid w:val="003E4431"/>
    <w:rsid w:val="003F2987"/>
    <w:rsid w:val="00401807"/>
    <w:rsid w:val="00401C8C"/>
    <w:rsid w:val="004021D9"/>
    <w:rsid w:val="004108FB"/>
    <w:rsid w:val="00430E8F"/>
    <w:rsid w:val="00467383"/>
    <w:rsid w:val="00472C47"/>
    <w:rsid w:val="00473E5F"/>
    <w:rsid w:val="00474658"/>
    <w:rsid w:val="00481784"/>
    <w:rsid w:val="004A2D22"/>
    <w:rsid w:val="004B167D"/>
    <w:rsid w:val="004C3251"/>
    <w:rsid w:val="004E477E"/>
    <w:rsid w:val="004E56C7"/>
    <w:rsid w:val="004F5B1F"/>
    <w:rsid w:val="00505EA5"/>
    <w:rsid w:val="005148FC"/>
    <w:rsid w:val="005264DC"/>
    <w:rsid w:val="005413D6"/>
    <w:rsid w:val="00554086"/>
    <w:rsid w:val="0056608C"/>
    <w:rsid w:val="00567989"/>
    <w:rsid w:val="00570FCF"/>
    <w:rsid w:val="005955E7"/>
    <w:rsid w:val="005B273D"/>
    <w:rsid w:val="005D6224"/>
    <w:rsid w:val="005E507A"/>
    <w:rsid w:val="005F4B03"/>
    <w:rsid w:val="005F4CEE"/>
    <w:rsid w:val="00601D4F"/>
    <w:rsid w:val="0060753D"/>
    <w:rsid w:val="0064164C"/>
    <w:rsid w:val="00644473"/>
    <w:rsid w:val="00653B8F"/>
    <w:rsid w:val="00661706"/>
    <w:rsid w:val="00677B10"/>
    <w:rsid w:val="006832CD"/>
    <w:rsid w:val="00690A84"/>
    <w:rsid w:val="006912D7"/>
    <w:rsid w:val="006943DF"/>
    <w:rsid w:val="006A559A"/>
    <w:rsid w:val="006B491B"/>
    <w:rsid w:val="006C5D08"/>
    <w:rsid w:val="006C7034"/>
    <w:rsid w:val="006D0534"/>
    <w:rsid w:val="006E222D"/>
    <w:rsid w:val="006F1F5D"/>
    <w:rsid w:val="007008F7"/>
    <w:rsid w:val="00717863"/>
    <w:rsid w:val="00767DB9"/>
    <w:rsid w:val="007836E9"/>
    <w:rsid w:val="007C03B2"/>
    <w:rsid w:val="007C3A61"/>
    <w:rsid w:val="007C418A"/>
    <w:rsid w:val="007E359B"/>
    <w:rsid w:val="007F022F"/>
    <w:rsid w:val="0081698C"/>
    <w:rsid w:val="00816BD0"/>
    <w:rsid w:val="008342F4"/>
    <w:rsid w:val="00836CB9"/>
    <w:rsid w:val="0086418B"/>
    <w:rsid w:val="00870DAA"/>
    <w:rsid w:val="008842A5"/>
    <w:rsid w:val="008971B0"/>
    <w:rsid w:val="008B0A1F"/>
    <w:rsid w:val="008B30FC"/>
    <w:rsid w:val="008B35E3"/>
    <w:rsid w:val="008D60BF"/>
    <w:rsid w:val="008E1CAF"/>
    <w:rsid w:val="008E263C"/>
    <w:rsid w:val="0090106A"/>
    <w:rsid w:val="00911DF8"/>
    <w:rsid w:val="00911E4D"/>
    <w:rsid w:val="0093259C"/>
    <w:rsid w:val="00932FAC"/>
    <w:rsid w:val="00967360"/>
    <w:rsid w:val="00971961"/>
    <w:rsid w:val="00986AD6"/>
    <w:rsid w:val="00986B52"/>
    <w:rsid w:val="009A7261"/>
    <w:rsid w:val="009C0C83"/>
    <w:rsid w:val="009C6C05"/>
    <w:rsid w:val="009C75EC"/>
    <w:rsid w:val="009D5DB2"/>
    <w:rsid w:val="00A03E03"/>
    <w:rsid w:val="00A22855"/>
    <w:rsid w:val="00A30934"/>
    <w:rsid w:val="00A363F2"/>
    <w:rsid w:val="00A4258E"/>
    <w:rsid w:val="00A464E4"/>
    <w:rsid w:val="00A4775A"/>
    <w:rsid w:val="00A532D0"/>
    <w:rsid w:val="00A61622"/>
    <w:rsid w:val="00A90238"/>
    <w:rsid w:val="00A90CE8"/>
    <w:rsid w:val="00A92EB4"/>
    <w:rsid w:val="00AE5CB4"/>
    <w:rsid w:val="00AF3267"/>
    <w:rsid w:val="00AF3E61"/>
    <w:rsid w:val="00AF677B"/>
    <w:rsid w:val="00AF74F6"/>
    <w:rsid w:val="00B0387D"/>
    <w:rsid w:val="00B049E3"/>
    <w:rsid w:val="00B068AC"/>
    <w:rsid w:val="00B1734A"/>
    <w:rsid w:val="00B228AC"/>
    <w:rsid w:val="00B33672"/>
    <w:rsid w:val="00B40075"/>
    <w:rsid w:val="00B402ED"/>
    <w:rsid w:val="00B42253"/>
    <w:rsid w:val="00B47B67"/>
    <w:rsid w:val="00B52351"/>
    <w:rsid w:val="00B85487"/>
    <w:rsid w:val="00B9065A"/>
    <w:rsid w:val="00B975A8"/>
    <w:rsid w:val="00BA1045"/>
    <w:rsid w:val="00BA5E87"/>
    <w:rsid w:val="00BB557C"/>
    <w:rsid w:val="00BC6507"/>
    <w:rsid w:val="00BD2630"/>
    <w:rsid w:val="00BE1CF1"/>
    <w:rsid w:val="00BF59A0"/>
    <w:rsid w:val="00C11B6B"/>
    <w:rsid w:val="00C2130F"/>
    <w:rsid w:val="00C273EC"/>
    <w:rsid w:val="00C32BD0"/>
    <w:rsid w:val="00C463EA"/>
    <w:rsid w:val="00C570CE"/>
    <w:rsid w:val="00C63000"/>
    <w:rsid w:val="00C65CD9"/>
    <w:rsid w:val="00C9254F"/>
    <w:rsid w:val="00CA477B"/>
    <w:rsid w:val="00CA65E2"/>
    <w:rsid w:val="00CA6933"/>
    <w:rsid w:val="00CA7A85"/>
    <w:rsid w:val="00CB7CF4"/>
    <w:rsid w:val="00CC6AD2"/>
    <w:rsid w:val="00CD34FC"/>
    <w:rsid w:val="00CE18FE"/>
    <w:rsid w:val="00D037E3"/>
    <w:rsid w:val="00D04879"/>
    <w:rsid w:val="00D1261D"/>
    <w:rsid w:val="00D26F5C"/>
    <w:rsid w:val="00D3749D"/>
    <w:rsid w:val="00D622F6"/>
    <w:rsid w:val="00D6339A"/>
    <w:rsid w:val="00DA7826"/>
    <w:rsid w:val="00DA7E93"/>
    <w:rsid w:val="00DB15B0"/>
    <w:rsid w:val="00DC17C3"/>
    <w:rsid w:val="00DC3DE9"/>
    <w:rsid w:val="00DD316F"/>
    <w:rsid w:val="00DD5109"/>
    <w:rsid w:val="00DE1981"/>
    <w:rsid w:val="00DE43EB"/>
    <w:rsid w:val="00DF0B03"/>
    <w:rsid w:val="00DF40B8"/>
    <w:rsid w:val="00E04BB0"/>
    <w:rsid w:val="00E16C9D"/>
    <w:rsid w:val="00E36D75"/>
    <w:rsid w:val="00E36E28"/>
    <w:rsid w:val="00E41C90"/>
    <w:rsid w:val="00E449A3"/>
    <w:rsid w:val="00E45CDC"/>
    <w:rsid w:val="00E6783B"/>
    <w:rsid w:val="00E754FC"/>
    <w:rsid w:val="00E75E2F"/>
    <w:rsid w:val="00E81C99"/>
    <w:rsid w:val="00E82E2A"/>
    <w:rsid w:val="00EA05CD"/>
    <w:rsid w:val="00EA2F8F"/>
    <w:rsid w:val="00EB012B"/>
    <w:rsid w:val="00EC283F"/>
    <w:rsid w:val="00EE6A83"/>
    <w:rsid w:val="00EF195C"/>
    <w:rsid w:val="00EF5AC1"/>
    <w:rsid w:val="00F25D79"/>
    <w:rsid w:val="00F42F96"/>
    <w:rsid w:val="00F4632A"/>
    <w:rsid w:val="00F5624D"/>
    <w:rsid w:val="00F56D16"/>
    <w:rsid w:val="00F80922"/>
    <w:rsid w:val="00FB14D6"/>
    <w:rsid w:val="00FC10A0"/>
    <w:rsid w:val="00FC6D21"/>
    <w:rsid w:val="00FD0CF1"/>
    <w:rsid w:val="00FD1BDC"/>
    <w:rsid w:val="00FD4D86"/>
    <w:rsid w:val="00FD7636"/>
    <w:rsid w:val="00FE3701"/>
    <w:rsid w:val="00FE60AE"/>
    <w:rsid w:val="00FF1471"/>
    <w:rsid w:val="00FF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82B46D4"/>
  <w15:chartTrackingRefBased/>
  <w15:docId w15:val="{C6B58AA3-CB47-4369-9678-0EDE3806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167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753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753D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6075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753D"/>
    <w:rPr>
      <w:kern w:val="2"/>
      <w:sz w:val="21"/>
    </w:rPr>
  </w:style>
  <w:style w:type="paragraph" w:customStyle="1" w:styleId="1">
    <w:name w:val="リスト段落1"/>
    <w:basedOn w:val="a"/>
    <w:rsid w:val="00AF74F6"/>
    <w:pPr>
      <w:ind w:leftChars="400" w:left="840"/>
    </w:pPr>
  </w:style>
  <w:style w:type="paragraph" w:styleId="a7">
    <w:name w:val="List Paragraph"/>
    <w:basedOn w:val="a"/>
    <w:uiPriority w:val="34"/>
    <w:qFormat/>
    <w:rsid w:val="00025F69"/>
    <w:pPr>
      <w:ind w:leftChars="400" w:left="840"/>
    </w:pPr>
  </w:style>
  <w:style w:type="character" w:styleId="a8">
    <w:name w:val="Hyperlink"/>
    <w:basedOn w:val="a0"/>
    <w:uiPriority w:val="99"/>
    <w:unhideWhenUsed/>
    <w:rsid w:val="00A902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6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: 最初の要素と日付" Version="1987"/>
</file>

<file path=customXml/itemProps1.xml><?xml version="1.0" encoding="utf-8"?>
<ds:datastoreItem xmlns:ds="http://schemas.openxmlformats.org/officeDocument/2006/customXml" ds:itemID="{29FB17E3-45DE-408B-AF06-FD1B34855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事業共通申込書【申込者記入用】にて所属団体事務局（各種申込集計表）から申込む事業</vt:lpstr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事業共通申込書【申込者記入用】にて所属団体事務局（各種申込集計表）から申込む事業</dc:title>
  <dc:subject/>
  <dc:creator>岩手県 スキー連盟</dc:creator>
  <cp:keywords/>
  <dc:description/>
  <cp:lastModifiedBy>スキー連盟 岩手県</cp:lastModifiedBy>
  <cp:revision>2</cp:revision>
  <cp:lastPrinted>2022-09-30T01:01:00Z</cp:lastPrinted>
  <dcterms:created xsi:type="dcterms:W3CDTF">2025-10-09T10:33:00Z</dcterms:created>
  <dcterms:modified xsi:type="dcterms:W3CDTF">2025-10-09T10:33:00Z</dcterms:modified>
</cp:coreProperties>
</file>